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E37" w:rsidRPr="00585D77" w:rsidRDefault="00133CB4" w:rsidP="00585D77">
      <w:pPr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r w:rsidR="00610E37" w:rsidRPr="00A37CAF">
        <w:rPr>
          <w:rFonts w:ascii="Times New Roman" w:eastAsia="Times New Roman" w:hAnsi="Times New Roman" w:cs="Times New Roman"/>
          <w:color w:val="000000"/>
          <w:lang w:eastAsia="ru-RU"/>
        </w:rPr>
        <w:t xml:space="preserve">Д О Г </w:t>
      </w:r>
      <w:r w:rsidR="00610E37" w:rsidRPr="00A37CAF">
        <w:rPr>
          <w:rFonts w:ascii="Times New Roman" w:eastAsia="Times New Roman" w:hAnsi="Times New Roman" w:cs="Times New Roman"/>
          <w:color w:val="000000"/>
          <w:lang w:val="uk-UA" w:eastAsia="uk-UA"/>
        </w:rPr>
        <w:t>О В І</w:t>
      </w:r>
      <w:r w:rsidR="00A37CAF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 </w:t>
      </w:r>
      <w:r w:rsidR="00610E37" w:rsidRPr="00A37CAF">
        <w:rPr>
          <w:rFonts w:ascii="Times New Roman" w:eastAsia="Times New Roman" w:hAnsi="Times New Roman" w:cs="Times New Roman"/>
          <w:color w:val="000000"/>
          <w:lang w:eastAsia="ru-RU"/>
        </w:rPr>
        <w:t>Р №</w:t>
      </w:r>
      <w:r w:rsidR="00A37CAF">
        <w:rPr>
          <w:rFonts w:ascii="Times New Roman" w:eastAsia="Times New Roman" w:hAnsi="Times New Roman" w:cs="Times New Roman"/>
          <w:color w:val="000000"/>
          <w:lang w:val="uk-UA" w:eastAsia="ru-RU"/>
        </w:rPr>
        <w:t>________</w:t>
      </w:r>
      <w:r w:rsidR="00610E37" w:rsidRPr="00A37CAF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610E37" w:rsidRPr="00585D77" w:rsidRDefault="00A37CAF" w:rsidP="00A37CAF">
      <w:pPr>
        <w:spacing w:after="0" w:line="240" w:lineRule="auto"/>
        <w:ind w:left="2832"/>
        <w:rPr>
          <w:rFonts w:ascii="Times New Roman" w:eastAsia="Times New Roman" w:hAnsi="Times New Roman" w:cs="Times New Roman"/>
          <w:b/>
          <w:bCs/>
          <w:color w:val="000000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 xml:space="preserve">      </w:t>
      </w:r>
      <w:r w:rsidR="00585D77"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 xml:space="preserve"> </w:t>
      </w:r>
      <w:r w:rsidR="00585D77"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>найму житла</w:t>
      </w:r>
    </w:p>
    <w:p w:rsidR="00A37CAF" w:rsidRDefault="00A37CAF" w:rsidP="00A37CAF">
      <w:pPr>
        <w:spacing w:after="0" w:line="240" w:lineRule="auto"/>
        <w:ind w:left="2832"/>
        <w:rPr>
          <w:rFonts w:ascii="Times New Roman" w:eastAsia="Times New Roman" w:hAnsi="Times New Roman" w:cs="Times New Roman"/>
          <w:b/>
          <w:bCs/>
          <w:color w:val="000000"/>
          <w:lang w:val="uk-UA" w:eastAsia="uk-UA"/>
        </w:rPr>
      </w:pPr>
    </w:p>
    <w:p w:rsidR="00A37CAF" w:rsidRPr="00437FD0" w:rsidRDefault="00A37CAF" w:rsidP="00A37CAF">
      <w:pPr>
        <w:spacing w:after="0" w:line="240" w:lineRule="auto"/>
        <w:ind w:left="283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0E37" w:rsidRDefault="00610E37" w:rsidP="00A37CAF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iCs/>
          <w:color w:val="000000"/>
          <w:spacing w:val="-10"/>
          <w:sz w:val="18"/>
          <w:szCs w:val="18"/>
          <w:lang w:val="uk-UA" w:eastAsia="ru-RU"/>
        </w:rPr>
      </w:pPr>
      <w:r w:rsidRPr="00610E37">
        <w:rPr>
          <w:rFonts w:ascii="Times New Roman" w:eastAsia="Times New Roman" w:hAnsi="Times New Roman" w:cs="Times New Roman"/>
          <w:i/>
          <w:iCs/>
          <w:color w:val="000000"/>
          <w:spacing w:val="-10"/>
          <w:sz w:val="18"/>
          <w:szCs w:val="18"/>
          <w:lang w:val="uk-UA" w:eastAsia="ru-RU"/>
        </w:rPr>
        <w:t xml:space="preserve">м. </w:t>
      </w:r>
      <w:r w:rsidRPr="00437FD0">
        <w:rPr>
          <w:rFonts w:ascii="Times New Roman" w:eastAsia="Times New Roman" w:hAnsi="Times New Roman" w:cs="Times New Roman"/>
          <w:i/>
          <w:iCs/>
          <w:color w:val="000000"/>
          <w:spacing w:val="-10"/>
          <w:sz w:val="18"/>
          <w:szCs w:val="18"/>
          <w:lang w:val="uk-UA" w:eastAsia="uk-UA"/>
        </w:rPr>
        <w:t>Харків</w:t>
      </w:r>
      <w:r w:rsidRPr="00437FD0">
        <w:rPr>
          <w:rFonts w:ascii="Times New Roman" w:eastAsia="Times New Roman" w:hAnsi="Times New Roman" w:cs="Times New Roman"/>
          <w:i/>
          <w:iCs/>
          <w:color w:val="000000"/>
          <w:spacing w:val="-10"/>
          <w:sz w:val="18"/>
          <w:szCs w:val="18"/>
          <w:lang w:val="uk-UA" w:eastAsia="uk-UA"/>
        </w:rPr>
        <w:tab/>
      </w:r>
      <w:r w:rsidR="00A37CAF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ru-RU"/>
        </w:rPr>
        <w:t xml:space="preserve">                                                                                                                        «_____»__________________</w:t>
      </w:r>
      <w:r w:rsidRPr="00610E37">
        <w:rPr>
          <w:rFonts w:ascii="Times New Roman" w:eastAsia="Times New Roman" w:hAnsi="Times New Roman" w:cs="Times New Roman"/>
          <w:i/>
          <w:iCs/>
          <w:color w:val="000000"/>
          <w:spacing w:val="-10"/>
          <w:sz w:val="18"/>
          <w:szCs w:val="18"/>
          <w:lang w:val="uk-UA" w:eastAsia="ru-RU"/>
        </w:rPr>
        <w:t xml:space="preserve">20 </w:t>
      </w:r>
      <w:r w:rsidR="00A37CAF">
        <w:rPr>
          <w:rFonts w:ascii="Times New Roman" w:eastAsia="Times New Roman" w:hAnsi="Times New Roman" w:cs="Times New Roman"/>
          <w:i/>
          <w:iCs/>
          <w:color w:val="000000"/>
          <w:spacing w:val="-10"/>
          <w:sz w:val="18"/>
          <w:szCs w:val="18"/>
          <w:lang w:val="uk-UA" w:eastAsia="ru-RU"/>
        </w:rPr>
        <w:t xml:space="preserve">        </w:t>
      </w:r>
      <w:r w:rsidRPr="00610E37">
        <w:rPr>
          <w:rFonts w:ascii="Times New Roman" w:eastAsia="Times New Roman" w:hAnsi="Times New Roman" w:cs="Times New Roman"/>
          <w:i/>
          <w:iCs/>
          <w:color w:val="000000"/>
          <w:spacing w:val="-10"/>
          <w:sz w:val="18"/>
          <w:szCs w:val="18"/>
          <w:lang w:val="uk-UA" w:eastAsia="ru-RU"/>
        </w:rPr>
        <w:t>р.</w:t>
      </w:r>
    </w:p>
    <w:p w:rsidR="00A37CAF" w:rsidRPr="00437FD0" w:rsidRDefault="00A37CAF" w:rsidP="00A37CAF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0E37" w:rsidRPr="00437FD0" w:rsidRDefault="00A37CAF" w:rsidP="00F82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2730B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 xml:space="preserve">                 </w:t>
      </w:r>
      <w:r w:rsidR="00610E37" w:rsidRPr="00F2730B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Харківський національний університет радіоелектроні</w:t>
      </w:r>
      <w:r w:rsidR="00A54820" w:rsidRPr="00F2730B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ки</w:t>
      </w:r>
      <w:r w:rsidR="00F2730B" w:rsidRPr="00F2730B">
        <w:rPr>
          <w:rFonts w:ascii="Times New Roman" w:eastAsia="Times New Roman" w:hAnsi="Times New Roman" w:cs="Times New Roman"/>
          <w:i/>
          <w:iCs/>
          <w:color w:val="000000"/>
          <w:spacing w:val="-10"/>
          <w:sz w:val="18"/>
          <w:szCs w:val="18"/>
          <w:lang w:val="uk-UA" w:eastAsia="uk-UA"/>
        </w:rPr>
        <w:t xml:space="preserve"> </w:t>
      </w:r>
      <w:r w:rsidR="00F2730B" w:rsidRPr="00F2730B">
        <w:rPr>
          <w:rFonts w:ascii="Times New Roman" w:hAnsi="Times New Roman"/>
          <w:color w:val="000000"/>
          <w:sz w:val="18"/>
          <w:szCs w:val="18"/>
          <w:lang w:val="uk-UA"/>
        </w:rPr>
        <w:t xml:space="preserve">в особі </w:t>
      </w:r>
      <w:r w:rsidR="00F2730B" w:rsidRPr="00F2730B">
        <w:rPr>
          <w:rFonts w:ascii="Times New Roman" w:hAnsi="Times New Roman"/>
          <w:color w:val="000000"/>
          <w:sz w:val="18"/>
          <w:szCs w:val="18"/>
          <w:u w:val="single"/>
          <w:lang w:val="uk-UA"/>
        </w:rPr>
        <w:t xml:space="preserve">проректора з АГР </w:t>
      </w:r>
      <w:proofErr w:type="spellStart"/>
      <w:r w:rsidR="00F2730B" w:rsidRPr="00F2730B">
        <w:rPr>
          <w:rFonts w:ascii="Times New Roman" w:hAnsi="Times New Roman"/>
          <w:color w:val="000000"/>
          <w:sz w:val="18"/>
          <w:szCs w:val="18"/>
          <w:u w:val="single"/>
          <w:lang w:val="uk-UA"/>
        </w:rPr>
        <w:t>Хлєбнікова</w:t>
      </w:r>
      <w:proofErr w:type="spellEnd"/>
      <w:r w:rsidR="00F2730B" w:rsidRPr="00F2730B">
        <w:rPr>
          <w:rFonts w:ascii="Times New Roman" w:hAnsi="Times New Roman"/>
          <w:color w:val="000000"/>
          <w:sz w:val="18"/>
          <w:szCs w:val="18"/>
          <w:u w:val="single"/>
          <w:lang w:val="uk-UA"/>
        </w:rPr>
        <w:t xml:space="preserve"> В. О.</w:t>
      </w:r>
      <w:r w:rsidR="00F2730B" w:rsidRPr="00F2730B">
        <w:rPr>
          <w:rFonts w:ascii="Times New Roman" w:hAnsi="Times New Roman"/>
          <w:color w:val="000000"/>
          <w:sz w:val="18"/>
          <w:szCs w:val="18"/>
          <w:lang w:val="uk-UA"/>
        </w:rPr>
        <w:t xml:space="preserve">, який діє на підставі </w:t>
      </w:r>
      <w:r w:rsidR="00F2730B" w:rsidRPr="00F2730B">
        <w:rPr>
          <w:rFonts w:ascii="Times New Roman" w:hAnsi="Times New Roman"/>
          <w:color w:val="000000"/>
          <w:sz w:val="18"/>
          <w:szCs w:val="18"/>
          <w:u w:val="single"/>
          <w:lang w:val="uk-UA"/>
        </w:rPr>
        <w:t>довіреності № 01/27-419 від 17.12.2025 р.</w:t>
      </w:r>
      <w:r w:rsidR="00F2730B" w:rsidRPr="00F2730B">
        <w:rPr>
          <w:rFonts w:ascii="Times New Roman" w:hAnsi="Times New Roman"/>
          <w:color w:val="000000"/>
          <w:sz w:val="18"/>
          <w:szCs w:val="18"/>
          <w:lang w:val="uk-UA"/>
        </w:rPr>
        <w:t>,</w:t>
      </w:r>
      <w:r w:rsidR="00F2730B">
        <w:rPr>
          <w:rFonts w:ascii="Times New Roman" w:hAnsi="Times New Roman"/>
          <w:color w:val="000000"/>
          <w:sz w:val="18"/>
          <w:szCs w:val="18"/>
          <w:lang w:val="uk-UA"/>
        </w:rPr>
        <w:t xml:space="preserve"> </w:t>
      </w:r>
      <w:r w:rsidR="00F2730B"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(далі - «Наймодавець»</w:t>
      </w:r>
      <w:r w:rsidR="00F2730B" w:rsidRPr="00437FD0">
        <w:rPr>
          <w:rFonts w:ascii="Times New Roman" w:eastAsia="Times New Roman" w:hAnsi="Times New Roman" w:cs="Times New Roman"/>
          <w:i/>
          <w:iCs/>
          <w:color w:val="000000"/>
          <w:spacing w:val="-10"/>
          <w:sz w:val="18"/>
          <w:szCs w:val="18"/>
          <w:lang w:val="uk-UA" w:eastAsia="uk-UA"/>
        </w:rPr>
        <w:t>),</w:t>
      </w:r>
      <w:r w:rsidR="00F2730B" w:rsidRPr="00437FD0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="00F2730B" w:rsidRPr="00F2730B">
        <w:rPr>
          <w:rFonts w:ascii="Times New Roman" w:hAnsi="Times New Roman"/>
          <w:color w:val="000000"/>
          <w:sz w:val="18"/>
          <w:szCs w:val="18"/>
          <w:lang w:val="uk-UA"/>
        </w:rPr>
        <w:t xml:space="preserve"> з однієї</w:t>
      </w:r>
      <w:r w:rsidR="00F2730B" w:rsidRPr="00F2730B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F2730B" w:rsidRPr="00F825AF">
        <w:rPr>
          <w:rFonts w:ascii="Times New Roman" w:hAnsi="Times New Roman"/>
          <w:color w:val="000000"/>
          <w:sz w:val="18"/>
          <w:szCs w:val="18"/>
          <w:lang w:val="uk-UA"/>
        </w:rPr>
        <w:t xml:space="preserve">сторони, </w:t>
      </w:r>
      <w:r w:rsidR="00610E37" w:rsidRPr="00F825AF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та</w:t>
      </w:r>
      <w:r w:rsidR="00610E37" w:rsidRPr="00437FD0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громадянин (ка)</w:t>
      </w:r>
      <w:r w:rsidR="00F825AF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______________________________________________________________________________</w:t>
      </w:r>
      <w:r w:rsidR="00610E37" w:rsidRPr="00437FD0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,</w:t>
      </w:r>
    </w:p>
    <w:p w:rsidR="00610E37" w:rsidRPr="00F825AF" w:rsidRDefault="00610E37" w:rsidP="00F82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37FD0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який (а) є студентом (кою), аспірантом, докторантом, співробітником</w:t>
      </w:r>
      <w:r w:rsidR="00F825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37CAF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університету, (факультету) _________________</w:t>
      </w:r>
      <w:r w:rsidR="00F825AF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="00A37CAF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курсу, г</w:t>
      </w:r>
      <w:r w:rsidRPr="00437FD0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рупи або інша</w:t>
      </w:r>
      <w:r w:rsidR="00A37C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37FD0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категорія громадян </w:t>
      </w:r>
      <w:r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(надалі - «Наймач»)</w:t>
      </w:r>
      <w:r w:rsidR="00F825AF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,</w:t>
      </w:r>
      <w:r w:rsidR="00F825AF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Pr="00437FD0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що діє на підставі власного волевиявлення з іншої сторони, надалі разом іменовані «Сторони», а кожна окремо «Сторона», уклали цей Договір </w:t>
      </w:r>
      <w:r w:rsidR="00585D77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найму житла </w:t>
      </w:r>
      <w:r w:rsidRPr="00437FD0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(і </w:t>
      </w:r>
      <w:r w:rsidRPr="00437FD0">
        <w:rPr>
          <w:rFonts w:ascii="Times New Roman" w:eastAsia="Times New Roman" w:hAnsi="Times New Roman" w:cs="Times New Roman"/>
          <w:i/>
          <w:iCs/>
          <w:color w:val="000000"/>
          <w:spacing w:val="-10"/>
          <w:sz w:val="18"/>
          <w:szCs w:val="18"/>
          <w:lang w:val="uk-UA" w:eastAsia="uk-UA"/>
        </w:rPr>
        <w:t>надалі</w:t>
      </w:r>
      <w:r w:rsidRPr="00437FD0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- </w:t>
      </w:r>
      <w:r w:rsidRPr="00437FD0">
        <w:rPr>
          <w:rFonts w:ascii="Times New Roman" w:eastAsia="Times New Roman" w:hAnsi="Times New Roman" w:cs="Times New Roman"/>
          <w:i/>
          <w:iCs/>
          <w:color w:val="000000"/>
          <w:spacing w:val="-10"/>
          <w:sz w:val="18"/>
          <w:szCs w:val="18"/>
          <w:lang w:val="uk-UA" w:eastAsia="uk-UA"/>
        </w:rPr>
        <w:t>Договір)</w:t>
      </w:r>
      <w:r w:rsidRPr="00437FD0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про наступне.</w:t>
      </w:r>
    </w:p>
    <w:p w:rsidR="00EC07C3" w:rsidRPr="00437FD0" w:rsidRDefault="00EC07C3" w:rsidP="00F82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07C3" w:rsidRPr="002F290A" w:rsidRDefault="0005661F" w:rsidP="002F290A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</w:pPr>
      <w:r w:rsidRPr="00FD1380"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 xml:space="preserve"> </w:t>
      </w:r>
      <w:r w:rsidR="00610E37" w:rsidRPr="00FD1380"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>ПРЕДМЕТ ДОГОВОРУ</w:t>
      </w:r>
    </w:p>
    <w:p w:rsidR="00610E37" w:rsidRPr="00F87412" w:rsidRDefault="00610E37" w:rsidP="00610E3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Цим Договором регулюються правовідносини, пов’язані із </w:t>
      </w:r>
      <w:r w:rsidR="00A37CAF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п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ереданням «</w:t>
      </w:r>
      <w:r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На</w:t>
      </w:r>
      <w:r w:rsidR="00EC07C3"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йм</w:t>
      </w:r>
      <w:r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одавцем»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«</w:t>
      </w:r>
      <w:r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Наймачеві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» ліжко-місця в кімнаті студентського гуртожитку </w:t>
      </w:r>
      <w:r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(надалі - «житлове місце»)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для проживання </w:t>
      </w:r>
      <w:r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 xml:space="preserve">у 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ньому «</w:t>
      </w:r>
      <w:r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Наймача»</w:t>
      </w:r>
      <w:r w:rsidR="00EC07C3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на визначений ц</w:t>
      </w:r>
      <w:r w:rsidR="00EB4CBB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им Договором термін </w:t>
      </w:r>
      <w:r w:rsidR="00A54820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та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встановлену</w:t>
      </w:r>
      <w:r w:rsidR="00501AD5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наказом</w:t>
      </w:r>
      <w:r w:rsidR="006E4050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«</w:t>
      </w:r>
      <w:r w:rsidR="006E4050"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Наймодавц</w:t>
      </w:r>
      <w:r w:rsidR="00501AD5"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я</w:t>
      </w:r>
      <w:r w:rsidR="006E4050"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»</w:t>
      </w:r>
      <w:r w:rsidR="006E4050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плату.</w:t>
      </w:r>
    </w:p>
    <w:p w:rsidR="00610E37" w:rsidRPr="00F87412" w:rsidRDefault="00610E37" w:rsidP="00610E3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Адреса гуртожитку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ab/>
      </w:r>
      <w:r w:rsidR="00EC07C3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softHyphen/>
        <w:t>_________________________________________________________________</w:t>
      </w:r>
      <w:r w:rsidR="00EC07C3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ab/>
      </w:r>
    </w:p>
    <w:p w:rsidR="00610E37" w:rsidRPr="00F87412" w:rsidRDefault="00A37CAF" w:rsidP="00610E3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Г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уртожиток №</w:t>
      </w:r>
      <w:r w:rsidR="00EC07C3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________</w:t>
      </w:r>
      <w:r w:rsidR="00EC07C3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softHyphen/>
      </w:r>
      <w:r w:rsidR="00EC07C3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softHyphen/>
      </w:r>
      <w:r w:rsidR="00EC07C3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softHyphen/>
      </w:r>
      <w:r w:rsidR="00EC07C3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softHyphen/>
      </w:r>
      <w:r w:rsidR="00EC07C3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softHyphen/>
        <w:t>_______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, кімната №</w:t>
      </w:r>
      <w:r w:rsidR="00EC07C3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____________ 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, поверх (блок)</w:t>
      </w:r>
      <w:r w:rsidR="00EC07C3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__________________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ab/>
      </w:r>
    </w:p>
    <w:p w:rsidR="00610E37" w:rsidRPr="00F87412" w:rsidRDefault="00610E37" w:rsidP="00610E3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Житлова (корисна) площа</w:t>
      </w:r>
      <w:r w:rsidR="00EC07C3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___________________________________________________________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ab/>
      </w:r>
    </w:p>
    <w:p w:rsidR="00610E37" w:rsidRPr="00F87412" w:rsidRDefault="00610E37" w:rsidP="00610E3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Постійна адреса місця проживання «</w:t>
      </w:r>
      <w:r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Наймача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»</w:t>
      </w:r>
      <w:r w:rsidR="00EC07C3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__________________________________________________________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ab/>
      </w:r>
      <w:r w:rsidR="00EC07C3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__________________________________________________________________________________________________</w:t>
      </w:r>
    </w:p>
    <w:p w:rsidR="00610E37" w:rsidRPr="00F87412" w:rsidRDefault="00610E37" w:rsidP="00610E3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Телефон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ab/>
      </w:r>
      <w:r w:rsidR="00EC07C3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__________________________________________________________________________________________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vertAlign w:val="subscript"/>
          <w:lang w:val="uk-UA" w:eastAsia="uk-UA"/>
        </w:rPr>
        <w:tab/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ab/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ab/>
      </w:r>
    </w:p>
    <w:p w:rsidR="00610E37" w:rsidRPr="00F87412" w:rsidRDefault="00610E37" w:rsidP="00610E3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«Наймодавець»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передає, </w:t>
      </w:r>
      <w:r w:rsidR="00EC07C3"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 xml:space="preserve">а </w:t>
      </w:r>
      <w:r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«Наймач»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приймає в користування житлове місце в стані, </w:t>
      </w:r>
      <w:r w:rsidR="00EC07C3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що визначається в Акті приймання-п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ередачі житлового місця.</w:t>
      </w:r>
    </w:p>
    <w:p w:rsidR="00610E37" w:rsidRPr="00F87412" w:rsidRDefault="00610E37" w:rsidP="00610E3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«</w:t>
      </w:r>
      <w:r w:rsidR="00EC07C3"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Наймодавець</w:t>
      </w:r>
      <w:r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»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також передає «</w:t>
      </w:r>
      <w:r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Наймачеві»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майно, що знаходиться у кімнаті, як</w:t>
      </w:r>
      <w:r w:rsidR="00F55870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е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передається в </w:t>
      </w:r>
      <w:proofErr w:type="spellStart"/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найм</w:t>
      </w:r>
      <w:proofErr w:type="spellEnd"/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(надалі - «Майно»), згідно</w:t>
      </w:r>
      <w:r w:rsidR="0024063E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з 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Акт</w:t>
      </w:r>
      <w:r w:rsidR="0024063E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ом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приймання </w:t>
      </w:r>
      <w:r w:rsidR="0024063E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–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передачі</w:t>
      </w:r>
      <w:r w:rsidR="0024063E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="0024063E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(Додаток 1 до Договору </w:t>
      </w:r>
      <w:r w:rsidR="0024063E" w:rsidRPr="00F87412">
        <w:rPr>
          <w:rFonts w:ascii="Times New Roman" w:eastAsia="Times New Roman" w:hAnsi="Times New Roman" w:cs="Times New Roman"/>
          <w:bCs/>
          <w:color w:val="000000"/>
          <w:sz w:val="17"/>
          <w:szCs w:val="17"/>
          <w:lang w:val="uk-UA" w:eastAsia="uk-UA"/>
        </w:rPr>
        <w:t>найму житла</w:t>
      </w:r>
      <w:r w:rsidR="0024063E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)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.</w:t>
      </w:r>
    </w:p>
    <w:p w:rsidR="00610E37" w:rsidRPr="00F87412" w:rsidRDefault="00610E37" w:rsidP="00610E3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Термін користування житловим місцем за цим Договором становить</w:t>
      </w:r>
      <w:r w:rsidR="0005661F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з «</w:t>
      </w:r>
      <w:r w:rsidR="007D600B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______</w:t>
      </w:r>
      <w:r w:rsidR="0005661F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» 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20</w:t>
      </w:r>
      <w:r w:rsidR="007D600B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2__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р. по «</w:t>
      </w:r>
      <w:r w:rsidR="0005661F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__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_</w:t>
      </w:r>
      <w:r w:rsidR="007D600B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___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»</w:t>
      </w:r>
      <w:r w:rsidR="007D600B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202__р.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ab/>
      </w:r>
    </w:p>
    <w:p w:rsidR="0005661F" w:rsidRPr="00F87412" w:rsidRDefault="00610E37" w:rsidP="00DD4A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Житлове місце призначене виключно для проживання у ньому </w:t>
      </w:r>
      <w:r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«Наймача»,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проживання інших осіб заборонено.</w:t>
      </w:r>
    </w:p>
    <w:p w:rsidR="00DD4AEF" w:rsidRPr="00F87412" w:rsidRDefault="00DD4AEF" w:rsidP="00DD4A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</w:p>
    <w:p w:rsidR="0005661F" w:rsidRPr="002F290A" w:rsidRDefault="00610E37" w:rsidP="002F290A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</w:pPr>
      <w:r w:rsidRPr="00FD1380"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>ОБОВ'ЯЗКИ СТОРІН</w:t>
      </w:r>
    </w:p>
    <w:p w:rsidR="00610E37" w:rsidRPr="00F87412" w:rsidRDefault="00610E37" w:rsidP="00F677B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«Наймодавець»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за цим Договором бере на себе наступні обов’язки:</w:t>
      </w:r>
    </w:p>
    <w:p w:rsidR="00610E37" w:rsidRPr="00F87412" w:rsidRDefault="00610E37" w:rsidP="00F677B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Надати житлове місце </w:t>
      </w:r>
      <w:r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«Наймачу»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в придатному для проживання стані.</w:t>
      </w:r>
    </w:p>
    <w:p w:rsidR="004E4F2D" w:rsidRPr="00F87412" w:rsidRDefault="00610E37" w:rsidP="00F677B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Забезпечити виконання Правил внутрішнього розпорядку в</w:t>
      </w:r>
      <w:r w:rsidR="00584CA5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студентських гуртожитках ХНУРЕ.</w:t>
      </w:r>
    </w:p>
    <w:p w:rsidR="0005661F" w:rsidRPr="00F87412" w:rsidRDefault="0005661F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2.1.3.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Утримувати місц</w:t>
      </w:r>
      <w:r w:rsidR="00584CA5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я в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гуртожитку в належному стані відповідно до встановлених санітарних норм та правил.</w:t>
      </w:r>
    </w:p>
    <w:p w:rsidR="004E4F2D" w:rsidRPr="00F87412" w:rsidRDefault="0005661F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2.1.4.</w:t>
      </w:r>
      <w:r w:rsidR="004E4F2D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Укомплектовувати гуртожитки меблями, обладнанням, білизною, та іншим інвентарем відповідно до встановлених норм.</w:t>
      </w:r>
    </w:p>
    <w:p w:rsidR="004E4F2D" w:rsidRPr="00F87412" w:rsidRDefault="004E4F2D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2.1.5.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Проводити обмін постільної білизни відповідно до санітарних правил.</w:t>
      </w:r>
    </w:p>
    <w:p w:rsidR="004E4F2D" w:rsidRPr="00F87412" w:rsidRDefault="004E4F2D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2.1.6.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Забезпечити 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«Наймача»,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який проживає у гуртожитку, необхідним обладнанням, інвентарем, інструментами і матеріалами при проведенні санітарних днів й прибирання гуртожитку та прилеглої території за участю студентів.</w:t>
      </w:r>
    </w:p>
    <w:p w:rsidR="004E4F2D" w:rsidRPr="00F87412" w:rsidRDefault="004E4F2D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2.1.7.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Своєчасно організовувати проведення ремонту гуртожитку, інвентарю, обладнання, утримувати в належному стані закріплену територію та зелені насадження.</w:t>
      </w:r>
    </w:p>
    <w:p w:rsidR="00610E37" w:rsidRPr="00F87412" w:rsidRDefault="004E4F2D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2.1.8.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Надавати 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«Наймачу»,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який проживає у гуртожитку, додаткові побутові послуги за окремо встановлену плату, виділяти в гуртожитку місця для проведення виховної роботи, самостійного навчання, культурних і спортивних заходів.</w:t>
      </w:r>
    </w:p>
    <w:p w:rsidR="00610E37" w:rsidRPr="00F87412" w:rsidRDefault="004E4F2D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2.1.9.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Забезпечувати необхідне освітлення і тепловий режим у всіх місцях відповідно до встановлених норм комфортності.</w:t>
      </w:r>
    </w:p>
    <w:p w:rsidR="00C55E40" w:rsidRPr="00F87412" w:rsidRDefault="004E4F2D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2.1.10.     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При пошкодженні і аваріях негайно вживати заходів по ліквідації їх наслідків, у разі якщо вони сталися з вини 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«Наймача»,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заподіяна шкода відшкод</w:t>
      </w:r>
      <w:r w:rsidR="00C55E40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овується ним за власний рахунок.</w:t>
      </w:r>
    </w:p>
    <w:p w:rsidR="00C55E40" w:rsidRPr="00F87412" w:rsidRDefault="00C55E40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 xml:space="preserve">2.2. </w:t>
      </w:r>
      <w:r w:rsidR="00FD1380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 xml:space="preserve">       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«Наймач»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за цим Договором бере на себе наступні обов’язки:</w:t>
      </w:r>
    </w:p>
    <w:p w:rsidR="00C55E40" w:rsidRPr="00F87412" w:rsidRDefault="00C55E40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2.2.1. 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Знати і виконувати Правила внутрішнього розпорядку в студентських гуртожитках ХНУРЕ, Положення про студентський гуртожиток ХНУРЕ.</w:t>
      </w:r>
    </w:p>
    <w:p w:rsidR="00610E37" w:rsidRPr="00F87412" w:rsidRDefault="00C55E40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2.2.2. 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Своєчасно сплачувати за проживання у гуртожитку кошти</w:t>
      </w:r>
      <w:r w:rsidR="006E4050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,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встановлені наказом 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«Наймодавця»,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а також за надані 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 xml:space="preserve">«Наймодавцем» 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додаткові платні послуги, якими він користується.</w:t>
      </w:r>
    </w:p>
    <w:p w:rsidR="00610E37" w:rsidRPr="00F87412" w:rsidRDefault="00C55E40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2.2.3. 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Під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т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римувати чистоту і порядок у своїй кімнаті та місцях загального користування, брати участь у всіх видах робіт, пов’язаних із самообслуговуванням. Приймати участь у роботах по благоустрою території гуртожитку та в проведенні санітарних днів за погодженням з органами студентського самоврядування гуртожитку.</w:t>
      </w:r>
    </w:p>
    <w:p w:rsidR="00610E37" w:rsidRPr="00F87412" w:rsidRDefault="00C55E40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2.2.4.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Дбайливо ставитись до майна гуртожитку, </w:t>
      </w:r>
      <w:proofErr w:type="spellStart"/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е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кономно</w:t>
      </w:r>
      <w:proofErr w:type="spellEnd"/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витрачати тепло - електроенергію, газ, і воду.</w:t>
      </w:r>
    </w:p>
    <w:p w:rsidR="00610E37" w:rsidRPr="00F87412" w:rsidRDefault="00C55E40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2.2.5.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Забезпечити наявність дублікатів ключів від кімнати в завідувача гуртожитку, а в разі заміни замка у дверях - здати йому відповідний дублікат ключа.</w:t>
      </w:r>
    </w:p>
    <w:p w:rsidR="00610E37" w:rsidRPr="00F87412" w:rsidRDefault="00C55E40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2.2.6.      </w:t>
      </w:r>
      <w:r w:rsidR="00FD1380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Своєчасно подавати заявки на ремонт електричного, сантехнічного обладнання і меблів.</w:t>
      </w:r>
    </w:p>
    <w:p w:rsidR="00610E37" w:rsidRPr="00F87412" w:rsidRDefault="00151CCF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2.2.7.      </w:t>
      </w:r>
      <w:r w:rsidR="00FD1380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Про випадки будь-яких надзвичайних подій в кімнаті та інших місцях гуртожитку терміново повідомляти завідувача гуртожитку та органи</w:t>
      </w:r>
      <w:r w:rsidR="00FD17BF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студентського самоврядування гуртожитку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.</w:t>
      </w:r>
    </w:p>
    <w:p w:rsidR="00610E37" w:rsidRPr="00F87412" w:rsidRDefault="00610E37" w:rsidP="00F677B8">
      <w:pPr>
        <w:pStyle w:val="a3"/>
        <w:numPr>
          <w:ilvl w:val="2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Відшкодовувати </w:t>
      </w:r>
      <w:r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«Наймода</w:t>
      </w:r>
      <w:r w:rsidR="00951DBF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вц</w:t>
      </w:r>
      <w:r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ю»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заподіяні матеріальні збитки за пошкодження</w:t>
      </w:r>
      <w:r w:rsidR="00951DBF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житлового </w:t>
      </w:r>
      <w:r w:rsidR="00F677B8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місця</w:t>
      </w:r>
      <w:r w:rsidR="00951DBF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або гуртожитку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та майна </w:t>
      </w:r>
      <w:r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«</w:t>
      </w:r>
      <w:r w:rsidR="00E20B7F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Наймодавця</w:t>
      </w:r>
      <w:r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».</w:t>
      </w:r>
    </w:p>
    <w:p w:rsidR="00610E37" w:rsidRPr="00F87412" w:rsidRDefault="00610E37" w:rsidP="00F677B8">
      <w:pPr>
        <w:pStyle w:val="a3"/>
        <w:numPr>
          <w:ilvl w:val="2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Дотримуватися правил техн</w:t>
      </w:r>
      <w:r w:rsidR="001574A6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іки безпеки та пожежної безпеки, безпеки життєдіяльності.</w:t>
      </w:r>
    </w:p>
    <w:p w:rsidR="00610E37" w:rsidRPr="00F87412" w:rsidRDefault="005C4C7E" w:rsidP="00F677B8">
      <w:pPr>
        <w:pStyle w:val="a3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  </w:t>
      </w:r>
      <w:r w:rsidR="00EA62A4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Реєструвати додаткові електроприлади в завідувача гуртожитку, та користуватися ними з його дозволу.</w:t>
      </w:r>
    </w:p>
    <w:p w:rsidR="00610E37" w:rsidRPr="00F87412" w:rsidRDefault="00610E37" w:rsidP="00F677B8">
      <w:pPr>
        <w:pStyle w:val="a3"/>
        <w:numPr>
          <w:ilvl w:val="2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Письмово попередж</w:t>
      </w:r>
      <w:r w:rsidR="00D81F0A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увати завідувача гуртожитку про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залишення гуртожитку на тривалий час </w:t>
      </w:r>
      <w:r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(більше 5 діб).</w:t>
      </w:r>
    </w:p>
    <w:p w:rsidR="00610E37" w:rsidRPr="00F87412" w:rsidRDefault="00610E37" w:rsidP="00F677B8">
      <w:pPr>
        <w:pStyle w:val="a3"/>
        <w:numPr>
          <w:ilvl w:val="2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Після закінчення навчання або при достроковому позбавленні права на проживання в гуртожитку </w:t>
      </w:r>
      <w:r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(відрахування з числа студентів, порушення правил внутрішнього розпорядку тощо),</w:t>
      </w:r>
      <w:r w:rsidR="00724170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 xml:space="preserve"> за власним бажанням,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надання академічної відпустки чи від’їзду на практику, або канікули, здати майно гуртожитку, що було надано «</w:t>
      </w:r>
      <w:r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Наймачу»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й перебувало у його користуванні і житлове місця, вільне від речей, в належному стані, відповідно до Акту </w:t>
      </w:r>
      <w:r w:rsidR="00C07070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пр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иймання-</w:t>
      </w:r>
      <w:r w:rsidR="00C07070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п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ередачі. Мешканець зобов'язаний звільнити житлове місця упродовж </w:t>
      </w:r>
      <w:r w:rsidR="00030EDA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14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днів з дня отримання рішення про виселення</w:t>
      </w:r>
      <w:r w:rsidR="005A50FD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.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</w:t>
      </w:r>
    </w:p>
    <w:p w:rsidR="00610E37" w:rsidRPr="00F87412" w:rsidRDefault="00E6679F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2.2.13. 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Використовувати житлове місце, що надане для проживання, у відповідності до його цільового призначення </w:t>
      </w:r>
      <w:r w:rsidR="004B0831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   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(тобто використовувати його лише для проживання), а також забезпечувати збереження житлового місця, майна та підтримувати його в належному стані.</w:t>
      </w:r>
    </w:p>
    <w:p w:rsidR="00610E37" w:rsidRPr="00F87412" w:rsidRDefault="00E6679F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lastRenderedPageBreak/>
        <w:t xml:space="preserve">2.2.14.     У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разі в</w:t>
      </w:r>
      <w:r w:rsidR="008450EC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олевиявлення та за погодженням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з завідувачем гуртожитку здійснювати за свій рахунок поточний ремонт житлового місця.</w:t>
      </w:r>
    </w:p>
    <w:p w:rsidR="00610E37" w:rsidRPr="00F87412" w:rsidRDefault="00610E37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2</w:t>
      </w:r>
      <w:r w:rsidR="00E6679F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.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2.15. </w:t>
      </w:r>
      <w:r w:rsidR="00E6679F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  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Не проводити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>пер</w:t>
      </w:r>
      <w:r w:rsidR="00E6679F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>е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 xml:space="preserve">обладнання </w:t>
      </w:r>
      <w:r w:rsidR="00E6679F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та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реконструкцію житлового</w:t>
      </w:r>
      <w:r w:rsidR="00E6679F" w:rsidRPr="00F874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місця.</w:t>
      </w:r>
    </w:p>
    <w:p w:rsidR="00610E37" w:rsidRPr="00F87412" w:rsidRDefault="00610E37" w:rsidP="00F677B8">
      <w:pPr>
        <w:pStyle w:val="a3"/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Звільнити житлове місце після закінчення обумовленого в цьому Договорі строку користування житловим місцем або достроково у випадках передбачених, цим Договором.</w:t>
      </w:r>
    </w:p>
    <w:p w:rsidR="00610E37" w:rsidRPr="00F87412" w:rsidRDefault="00610E37" w:rsidP="00F677B8">
      <w:pPr>
        <w:pStyle w:val="a3"/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Користуватись підсобними місцями та місцями загального користування за їх прямим призначенням і на рівних правах з іншими наймачами, що проживають у цьому гуртожитку.</w:t>
      </w:r>
    </w:p>
    <w:p w:rsidR="00610E37" w:rsidRPr="00F87412" w:rsidRDefault="004B0831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2.2.18.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Брати участь у організованому прибиранні на блоках в гуртожитку та чергуванні на кухнях, брати участь в заходах щодо благоустрою гуртожитків та прилеглої території.</w:t>
      </w:r>
    </w:p>
    <w:p w:rsidR="00610E37" w:rsidRPr="00F87412" w:rsidRDefault="004B0831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2.3.</w:t>
      </w:r>
      <w:r w:rsidR="00EB15DD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 xml:space="preserve">          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«Наймачу»,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який п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роживає у гуртожитку, забороняєт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ься:</w:t>
      </w:r>
    </w:p>
    <w:p w:rsidR="00610E37" w:rsidRPr="00F87412" w:rsidRDefault="004B0831" w:rsidP="00F677B8">
      <w:pPr>
        <w:pStyle w:val="a3"/>
        <w:numPr>
          <w:ilvl w:val="2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.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Переселятися з однієї кімнати в іншу без погодження із завідувачем гуртожитку.</w:t>
      </w:r>
    </w:p>
    <w:p w:rsidR="00610E37" w:rsidRPr="00F87412" w:rsidRDefault="004B0831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2.3.2.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Переробляти чи переносити інвентар і меблі з одного місця до іншого або виносити їх з гуртожитку без дозволу завідувача гуртожитку.</w:t>
      </w:r>
    </w:p>
    <w:p w:rsidR="00610E37" w:rsidRPr="00F87412" w:rsidRDefault="00610E37" w:rsidP="00F677B8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Проводити електромонтажні роботи в кімнатах та в гуртожитку, переробляти і ремонтувати електроустаткування, самостійно проводити ремонт сантехнічного обладнання.</w:t>
      </w:r>
    </w:p>
    <w:p w:rsidR="00610E37" w:rsidRPr="00F87412" w:rsidRDefault="00610E37" w:rsidP="00F677B8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Користуватися електрообігрівачами та електроплитами в житлових кімнатах.</w:t>
      </w:r>
    </w:p>
    <w:p w:rsidR="00610E37" w:rsidRPr="00F87412" w:rsidRDefault="00610E37" w:rsidP="00F677B8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Проводите масові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заходи в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гуртожитку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без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письмового дозволу дирекції відповідного 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факультету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та узгодження із завідувачем гуртожитку.</w:t>
      </w:r>
    </w:p>
    <w:p w:rsidR="00610E37" w:rsidRPr="00F87412" w:rsidRDefault="00610E37" w:rsidP="00F677B8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Залишати сторонніх осіб після 2</w:t>
      </w:r>
      <w:r w:rsidR="00E738EC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1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:00.</w:t>
      </w:r>
    </w:p>
    <w:p w:rsidR="00610E37" w:rsidRPr="00F87412" w:rsidRDefault="00610E37" w:rsidP="00F677B8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Палити, приносите, вживати та зберігати в гуртожитку спиртні напої, наркотичні або токсичні речовини, перебувати в гуртожитку в стані алкогольного, токсичного або наркотичного сп'яніння, палити в житлових те робочих кімнатах гуртожитку, зберігати те користуватись іншими приладами для паління.</w:t>
      </w:r>
    </w:p>
    <w:p w:rsidR="00610E37" w:rsidRPr="00F87412" w:rsidRDefault="00610E37" w:rsidP="00F677B8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Порушувати тишу з 22:00 до 07:00.</w:t>
      </w:r>
    </w:p>
    <w:p w:rsidR="00610E37" w:rsidRPr="00F87412" w:rsidRDefault="00610E37" w:rsidP="00F677B8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Створювати шум, а також вмикати телевізійну, комп’ютерну та </w:t>
      </w:r>
      <w:r w:rsidR="00CB03DB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а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удіоапаратуру на гучність, що перевищує встановлені норми та створювати інший шум, який заважає мешканцям гуртожитку.</w:t>
      </w:r>
    </w:p>
    <w:p w:rsidR="00610E37" w:rsidRPr="00F87412" w:rsidRDefault="00610E37" w:rsidP="00F677B8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Тримати в гуртожитку тварин.</w:t>
      </w:r>
    </w:p>
    <w:p w:rsidR="00610E37" w:rsidRPr="00F87412" w:rsidRDefault="00610E37" w:rsidP="00F677B8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Наклеювати на с</w:t>
      </w:r>
      <w:r w:rsidR="00CB03DB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т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інах житлового місця і в місцях загального користування оголошення, плакати, картини тощо. В окремих випадках розміщення оголошень, плакатів тощо, дозволяється за попереднім узгодженням з адміністрацією гуртожитку т</w:t>
      </w:r>
      <w:r w:rsidR="00CB03DB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а органами студентського самовряду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вання.</w:t>
      </w:r>
    </w:p>
    <w:p w:rsidR="00610E37" w:rsidRPr="00F87412" w:rsidRDefault="00610E37" w:rsidP="00F677B8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Прати білизну, чистити взуття, приймати водні процедури у житлових кімнатах та не</w:t>
      </w:r>
      <w:r w:rsidR="00B4762A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п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ристосованих для цього місцях, а також сушити білизну на коридорах та в місцях загального користування.</w:t>
      </w:r>
    </w:p>
    <w:p w:rsidR="00610E37" w:rsidRPr="00F87412" w:rsidRDefault="00610E37" w:rsidP="00F677B8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Зберігати вогнепальну, пневматичну і холодну зброю, пристрої для відстрілу патронів, споряджених гумовими чи аналогічними за своїми властивостями метальними снарядами несмертельної дії, та з патронів, інші боєприпаси до зброї те вибухові матеріали тощо.</w:t>
      </w:r>
    </w:p>
    <w:p w:rsidR="00610E37" w:rsidRPr="00F87412" w:rsidRDefault="00610125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2.3.14. 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Самовільно замінювати дверний замок та робити дублікати ключів</w:t>
      </w:r>
      <w:r w:rsidR="00A10E99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без узгодження з завідувачкою (комендантом) гуртожитку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.</w:t>
      </w:r>
    </w:p>
    <w:p w:rsidR="00610E37" w:rsidRPr="00F87412" w:rsidRDefault="00610E37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2</w:t>
      </w:r>
      <w:r w:rsidR="00B4762A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.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3.15. </w:t>
      </w:r>
      <w:r w:rsidR="00B4762A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 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Проникати до гуртожитку через вікна та дозволяти вчиняти такі дії стороннім особам, сидіти на підвіконні, викидати сміття та різні предмети через вікна. Проникати у підвали, господарські місця, бойлеру, щитків з електрострумом та електроживленням, дахів усіх без винятку приміщень.</w:t>
      </w:r>
    </w:p>
    <w:p w:rsidR="00610E37" w:rsidRPr="00F87412" w:rsidRDefault="00610E37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2.3.16.</w:t>
      </w:r>
      <w:r w:rsidR="0069743F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  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Передавати перепустку до гуртожитку іншим особам.</w:t>
      </w:r>
    </w:p>
    <w:p w:rsidR="00610E37" w:rsidRPr="00F87412" w:rsidRDefault="00610E37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2</w:t>
      </w:r>
      <w:r w:rsidR="0069743F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.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3.17. </w:t>
      </w:r>
      <w:r w:rsidR="0069743F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  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Загромаджувати житлову кімнату великогабаритними речами, залишати в холах, коридорах на збереження власні меблі, холодильники, піаніно тощо.</w:t>
      </w:r>
    </w:p>
    <w:p w:rsidR="00900BC9" w:rsidRPr="00F87412" w:rsidRDefault="00900BC9" w:rsidP="00610E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00BC9" w:rsidRPr="002F290A" w:rsidRDefault="00610E37" w:rsidP="002F290A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</w:pPr>
      <w:r w:rsidRPr="002F290A"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>ПРАВА СТОРІН</w:t>
      </w:r>
    </w:p>
    <w:p w:rsidR="00610E37" w:rsidRPr="00F87412" w:rsidRDefault="00900BC9" w:rsidP="00ED760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 xml:space="preserve">3.1.         </w:t>
      </w:r>
      <w:r w:rsidR="00B61B3D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 xml:space="preserve"> </w:t>
      </w:r>
      <w:r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 xml:space="preserve"> 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«Наймода</w:t>
      </w:r>
      <w:r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в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ець»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за цим Договором має наступні права:</w:t>
      </w:r>
    </w:p>
    <w:p w:rsidR="00610E37" w:rsidRPr="00F87412" w:rsidRDefault="00900BC9" w:rsidP="00ED7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3.1.1.  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Вимагати від «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Найма</w:t>
      </w:r>
      <w:r w:rsidR="00FC133F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ч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а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» дотримання Правил внутрішнього розпорядку в студентських гуртожитках ХНУРЕ, Положення про студентський гуртожиток ХНУРЕ тощо.</w:t>
      </w:r>
    </w:p>
    <w:p w:rsidR="00610E37" w:rsidRPr="00F87412" w:rsidRDefault="00900BC9" w:rsidP="00ED7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3.1.2.  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Вимагати від «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Наймача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» своєчасного внесення плати за проживання.</w:t>
      </w:r>
    </w:p>
    <w:p w:rsidR="00610E37" w:rsidRPr="00F87412" w:rsidRDefault="00911F7C" w:rsidP="00ED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3.1.3.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ab/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Вимагати від 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«Наймача»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звільнення житлового місця після закінчення терміну користування, обумовленого цим Договором або дострокового у випадках визнач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ених п. 2.2.12. цього Договору. </w:t>
      </w:r>
    </w:p>
    <w:p w:rsidR="00610E37" w:rsidRPr="00F87412" w:rsidRDefault="00911F7C" w:rsidP="00ED7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3.2.   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«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Наймач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» за цим Договором мас наступні права:</w:t>
      </w:r>
    </w:p>
    <w:p w:rsidR="00610E37" w:rsidRPr="00F87412" w:rsidRDefault="00911F7C" w:rsidP="00ED7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3.2.1.  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Користуватися місцями навчального, культурно-побутового, спортивного призначення, камерами зберігання, іншим інвентарем і майном гуртожитку згідно з встановленим порядком.</w:t>
      </w:r>
    </w:p>
    <w:p w:rsidR="00610E37" w:rsidRPr="00F87412" w:rsidRDefault="00DF46FB" w:rsidP="00ED7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3.2.2.  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Мати постійне житлове</w:t>
      </w:r>
      <w:r w:rsidR="00DA0C39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місце в кімнаті гуртожитку на в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есь час навчання.</w:t>
      </w:r>
    </w:p>
    <w:p w:rsidR="00610E37" w:rsidRPr="00F87412" w:rsidRDefault="004B7369" w:rsidP="00ED760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3.2.3.   </w:t>
      </w:r>
      <w:r w:rsidR="00ED7605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Звертатися до завідувача гуртожитку і органів студентською самоврядування щодо ремонту або заміни обладнання, меблів, постільної білизни та іншого майна гуртожитку, яке знаходиться </w:t>
      </w:r>
      <w:r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в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неналежному стані, а також усунення недоліків у забезпеченні побутових умов.</w:t>
      </w:r>
    </w:p>
    <w:p w:rsidR="00610E37" w:rsidRPr="00F87412" w:rsidRDefault="0050106B" w:rsidP="00ED7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3.2.4.  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Обирати органи студентського </w:t>
      </w:r>
      <w:r w:rsidR="008450EC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самоврядування гуртожитку і бут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и обраним до їхнього складу.</w:t>
      </w:r>
    </w:p>
    <w:p w:rsidR="008450EC" w:rsidRPr="00F87412" w:rsidRDefault="00ED7605" w:rsidP="00ED7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3.2.5. 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Через органи студентського самоврядування гуртожитку брати уч</w:t>
      </w:r>
      <w:r w:rsidR="000C5DB5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ас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ть у вирішенні питань, пов'язаних з поліпшенням житлово-побутових умов, організації культурно-виховної роботи і дозв</w:t>
      </w:r>
      <w:r w:rsidR="000C5DB5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ілля</w:t>
      </w:r>
      <w:r w:rsidR="008450EC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.</w:t>
      </w:r>
    </w:p>
    <w:p w:rsidR="00610E37" w:rsidRPr="00F87412" w:rsidRDefault="00F92F20" w:rsidP="00ED7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3.2.6. 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Звертатись із письмовими зверненнями до керівництва університету щодо питань пов’язаних із діяльністю студмістечка, роботою дирекції та обслуговуючого персоналу, житлово-побутовими умовами, якщо вони не відповідають встановленим нормам.</w:t>
      </w:r>
    </w:p>
    <w:p w:rsidR="00FC133F" w:rsidRPr="00F87412" w:rsidRDefault="00FC133F" w:rsidP="00F92F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</w:p>
    <w:p w:rsidR="00FC133F" w:rsidRPr="002F290A" w:rsidRDefault="00610E37" w:rsidP="002F290A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</w:pPr>
      <w:r w:rsidRPr="002F290A"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>ПЛАТА ЗА КОРИСТУВАННЯ ЖИТЛОВИМ МІСЦЕМ</w:t>
      </w:r>
    </w:p>
    <w:p w:rsidR="00610E37" w:rsidRPr="00F87412" w:rsidRDefault="00FC133F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4.1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.   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«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Наймач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» здійснює оплату за проживання у сумі встановленій наказом 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«Наймодавця»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на підставі розрахунків, а також здійснює оплату за використання додаткових споживачів електроенергії відповідно до нормативів.</w:t>
      </w:r>
    </w:p>
    <w:p w:rsidR="00610E37" w:rsidRPr="00F87412" w:rsidRDefault="00FC133F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 xml:space="preserve">4.2.          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«Наймач»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має право здійснити оплату за проживання одноразовим платежем за весь навчальний рік або за весь строк вказаного в договорі.</w:t>
      </w:r>
    </w:p>
    <w:p w:rsidR="00610E37" w:rsidRPr="00F87412" w:rsidRDefault="00FC133F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4.3.         «Наймодавець»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має право </w:t>
      </w:r>
      <w:r w:rsidR="00EB15DD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обґрунтовано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збільшити вартість проживання за житлове місце, у разі змінення нормативно- правової бази та згідно кошторису, про що видається відповідний наказ та доводиться до відома 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«Наймача».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При незгоді 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«Наймача»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з вартістю проживання, він має право розірвати цей Договір в односторонньому порядку шляхом надання «</w:t>
      </w:r>
      <w:r w:rsidR="005D3A45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Наймода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вц</w:t>
      </w:r>
      <w:r w:rsidR="005D3A45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ю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» письмового повідомлення та погашення заборгованості за проживання.</w:t>
      </w:r>
    </w:p>
    <w:p w:rsidR="00610E37" w:rsidRPr="00F87412" w:rsidRDefault="005D3A45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lastRenderedPageBreak/>
        <w:t>4.4.         «Наймодаве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ць»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залишає за собою право при несвоєчасної сплаті за проживання вжити додаткові фінансові стягнення у вигляді нарахування пені відповідно до діючого законодавства України.</w:t>
      </w:r>
    </w:p>
    <w:p w:rsidR="00610E37" w:rsidRPr="00F87412" w:rsidRDefault="005D3A45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4.5.   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У разі дострокового розірвання цього Договору з ініціативи Сторін, або однієї із Сторін цього Договору внесена оплата за користування житловим місцем поверненню не підлягає.</w:t>
      </w:r>
    </w:p>
    <w:p w:rsidR="00610E37" w:rsidRPr="00F87412" w:rsidRDefault="005D3A45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4.6.  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Додаткові послуги, що надаються за бажанням 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«Наймача»,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який проживає у гуртожитку, оплачуються окремо.</w:t>
      </w:r>
    </w:p>
    <w:p w:rsidR="00610E37" w:rsidRPr="00F87412" w:rsidRDefault="005D3A45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4.7.  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Оплата за житло та надані послуги здійснюється не менш ніж за місяць вперед.</w:t>
      </w:r>
    </w:p>
    <w:p w:rsidR="00DF3C6D" w:rsidRPr="00F87412" w:rsidRDefault="00DF3C6D" w:rsidP="005D3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</w:p>
    <w:p w:rsidR="00DF3C6D" w:rsidRPr="002F290A" w:rsidRDefault="00610E37" w:rsidP="002F290A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</w:pPr>
      <w:bookmarkStart w:id="0" w:name="bookmark0"/>
      <w:r w:rsidRPr="002F290A"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>ВИРІШЕННЯ СПОРІВ</w:t>
      </w:r>
      <w:bookmarkEnd w:id="0"/>
    </w:p>
    <w:p w:rsidR="00610E37" w:rsidRPr="008829F7" w:rsidRDefault="00DF3C6D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5.1.         </w:t>
      </w:r>
      <w:r w:rsidR="00610E37" w:rsidRPr="008829F7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Усі спори, що виникають з цього Договору або пов’язані із ним, вирішуються шляхом переговорів між Сторонами.</w:t>
      </w:r>
    </w:p>
    <w:p w:rsidR="00610E37" w:rsidRDefault="00DF3C6D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5.2.         </w:t>
      </w:r>
      <w:r w:rsidR="00610E37" w:rsidRPr="008829F7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Якщо відповідний спір не можливо вирішити шляхом переговорів, він вирішується в судовому порядку відповідно до чинного законодавства України.</w:t>
      </w:r>
    </w:p>
    <w:p w:rsidR="00E64A59" w:rsidRPr="008829F7" w:rsidRDefault="00E64A59" w:rsidP="00DF3C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</w:p>
    <w:p w:rsidR="00E64A59" w:rsidRPr="002F290A" w:rsidRDefault="00610E37" w:rsidP="002F290A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</w:pPr>
      <w:bookmarkStart w:id="1" w:name="bookmark1"/>
      <w:r w:rsidRPr="002F290A"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>ВІДПОВІДАЛЬНІСТЬ СТОРІН</w:t>
      </w:r>
      <w:bookmarkEnd w:id="1"/>
    </w:p>
    <w:p w:rsidR="00610E37" w:rsidRPr="00F87412" w:rsidRDefault="00E64A59" w:rsidP="00F677B8">
      <w:pPr>
        <w:pStyle w:val="a3"/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У випадку порушення своїх зобов’язань за цим Договором, Сторони несуть відповідальність, визначену цим Договором та чинним законодавством України. Порушенням зобов’язання є його невиконання або неналежне виконання, тобто виконання з порушенням умов, визначених змістом зобов’язання.</w:t>
      </w:r>
    </w:p>
    <w:p w:rsidR="00610E37" w:rsidRPr="00F87412" w:rsidRDefault="00805CC2" w:rsidP="00F677B8">
      <w:pPr>
        <w:pStyle w:val="a3"/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lang w:val="uk-UA" w:eastAsia="uk-UA"/>
        </w:rPr>
        <w:t xml:space="preserve">      </w:t>
      </w:r>
      <w:r w:rsidR="00610E37" w:rsidRPr="00F87412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lang w:val="uk-UA" w:eastAsia="uk-UA"/>
        </w:rPr>
        <w:t>«Наймач»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несе відповідальність за пошкодження житлового місця або гуртожитку та його майна, які виникають з вини 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 xml:space="preserve">«Наймача»,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зобов’язується відшкодовувати «</w:t>
      </w:r>
      <w:r w:rsidR="00610E37" w:rsidRPr="00F87412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lang w:val="uk-UA" w:eastAsia="uk-UA"/>
        </w:rPr>
        <w:t>Наймода</w:t>
      </w:r>
      <w:r w:rsidRPr="00F87412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lang w:val="uk-UA" w:eastAsia="uk-UA"/>
        </w:rPr>
        <w:t>вц</w:t>
      </w:r>
      <w:r w:rsidR="00610E37" w:rsidRPr="00F87412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lang w:val="uk-UA" w:eastAsia="uk-UA"/>
        </w:rPr>
        <w:t>ю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»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всі збитки, в сумі і в терміни відповідно до акту, складеного за участю представника профспілки студентів та аспірантів, директора студмістечка й завідувача гуртожитку та органів студентського самоврядування.</w:t>
      </w:r>
    </w:p>
    <w:p w:rsidR="00805CC2" w:rsidRPr="00805CC2" w:rsidRDefault="00805CC2" w:rsidP="00F677B8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05CC2" w:rsidRPr="002F290A" w:rsidRDefault="00805CC2" w:rsidP="002F290A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17"/>
          <w:szCs w:val="17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uk-UA" w:eastAsia="uk-UA"/>
        </w:rPr>
        <w:t xml:space="preserve"> </w:t>
      </w:r>
      <w:r w:rsidR="00610E37" w:rsidRPr="00805CC2"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uk-UA" w:eastAsia="uk-UA"/>
        </w:rPr>
        <w:t xml:space="preserve"> </w:t>
      </w:r>
      <w:r w:rsidR="00610E37" w:rsidRPr="002F290A"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>ПІДСТАВИ ДОСТРОКОВОГО РОЗІРВАННЯ ДОГОВОРУ</w:t>
      </w:r>
    </w:p>
    <w:p w:rsidR="00610E37" w:rsidRPr="00F87412" w:rsidRDefault="00805CC2" w:rsidP="00F677B8">
      <w:pPr>
        <w:pStyle w:val="a3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Цей Договір може бути достроково розірваний 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«</w:t>
      </w:r>
      <w:r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Наймодавцем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»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в односторонньому порядку з письмовим попередженням за 3 доби «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Наймача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» у будь-яку </w:t>
      </w:r>
      <w:r w:rsidR="00366133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п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ору року без надання іншого житлового місця у випадках:</w:t>
      </w:r>
    </w:p>
    <w:p w:rsidR="00610E37" w:rsidRPr="00F87412" w:rsidRDefault="00610E37" w:rsidP="00F677B8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якщо </w:t>
      </w:r>
      <w:r w:rsidRPr="00F87412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lang w:val="uk-UA" w:eastAsia="uk-UA"/>
        </w:rPr>
        <w:t>«Наймач»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систематично не виконує Правила внутрішнього розпорядку в студентських гуртожитках ХНУРЕ, Положення про студентський гуртожиток ХНУРЕ, наносить пошкодження житловим місцям і місцям загального користування, що пр</w:t>
      </w:r>
      <w:r w:rsidR="00805CC2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изводить до погіршення їх стану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та виникнення матеріальної шкоди;</w:t>
      </w:r>
    </w:p>
    <w:p w:rsidR="00610E37" w:rsidRPr="00F87412" w:rsidRDefault="00610E37" w:rsidP="00F677B8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якщо «</w:t>
      </w:r>
      <w:r w:rsidRPr="00F87412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lang w:val="uk-UA" w:eastAsia="uk-UA"/>
        </w:rPr>
        <w:t>Наймач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» своєю поведінкою робить неможливим для інших мешканців спільне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проживания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у гуртожитку;</w:t>
      </w:r>
    </w:p>
    <w:p w:rsidR="00610E37" w:rsidRPr="00366133" w:rsidRDefault="00366133" w:rsidP="00366133">
      <w:pPr>
        <w:pStyle w:val="a3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        </w:t>
      </w:r>
      <w:r w:rsidR="00610E37" w:rsidRPr="00366133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при несплаті коштів за проживання у житловому місці більше ніж один місяць;</w:t>
      </w:r>
    </w:p>
    <w:p w:rsidR="00610E37" w:rsidRPr="00F87412" w:rsidRDefault="00610E37" w:rsidP="00F677B8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якщо </w:t>
      </w:r>
      <w:r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«Наймач»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не виконує правил техніки безпеки чи пожежної безпеки;</w:t>
      </w:r>
    </w:p>
    <w:p w:rsidR="00610E37" w:rsidRPr="00F87412" w:rsidRDefault="00161C34" w:rsidP="00F677B8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з інших підстав, 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передбачених чинним законодавством України.</w:t>
      </w:r>
    </w:p>
    <w:p w:rsidR="00610E37" w:rsidRPr="00F87412" w:rsidRDefault="00610E37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Після прийняття рішення про дострокове розірвання договору на проживання в гуртожитку </w:t>
      </w:r>
      <w:r w:rsidR="00161C34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завідувач (-ка) гуртожитку зобов’язані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письмово повідоми</w:t>
      </w:r>
      <w:r w:rsidR="00161C34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ти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особу</w:t>
      </w:r>
      <w:r w:rsidR="00161C34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(паспортист студмістечка), </w:t>
      </w: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відповідальну за реєстрацію осіб, що проживають в гуртожитку про прийняте рішення.</w:t>
      </w:r>
    </w:p>
    <w:p w:rsidR="00610E37" w:rsidRPr="00F87412" w:rsidRDefault="002C1BB0" w:rsidP="00DC3F39">
      <w:pPr>
        <w:pStyle w:val="a3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 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Якщо цей Договір буде достроково розірвано, 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 xml:space="preserve">«Наймач» 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зобов’язується в термін до </w:t>
      </w:r>
      <w:r w:rsidR="007651EC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14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(</w:t>
      </w:r>
      <w:r w:rsidR="007651EC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чотирнадцяти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) днів звільнити житлове місце в стані, в якому воно надавалось (з урахуванням нормального зносу), про що складається Акт приймання- передачі</w:t>
      </w:r>
      <w:r w:rsidR="00376C3D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(Додаток 1 до Договору </w:t>
      </w:r>
      <w:r w:rsidR="00376C3D" w:rsidRPr="00F87412">
        <w:rPr>
          <w:rFonts w:ascii="Times New Roman" w:eastAsia="Times New Roman" w:hAnsi="Times New Roman" w:cs="Times New Roman"/>
          <w:bCs/>
          <w:color w:val="000000"/>
          <w:sz w:val="17"/>
          <w:szCs w:val="17"/>
          <w:lang w:val="uk-UA" w:eastAsia="uk-UA"/>
        </w:rPr>
        <w:t>найму житла</w:t>
      </w:r>
      <w:r w:rsidR="00376C3D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)</w:t>
      </w:r>
      <w:r w:rsidR="00610E37" w:rsidRPr="00F87412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.</w:t>
      </w:r>
    </w:p>
    <w:p w:rsidR="002C1BB0" w:rsidRPr="002C1BB0" w:rsidRDefault="002C1BB0" w:rsidP="00DC3F39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</w:p>
    <w:p w:rsidR="002C1BB0" w:rsidRPr="002F290A" w:rsidRDefault="00610E37" w:rsidP="002F290A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val="uk-UA" w:eastAsia="uk-UA"/>
        </w:rPr>
      </w:pPr>
      <w:r w:rsidRPr="002F290A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val="uk-UA" w:eastAsia="uk-UA"/>
        </w:rPr>
        <w:t>Д</w:t>
      </w:r>
      <w:r w:rsidR="002C1BB0" w:rsidRPr="002F290A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val="uk-UA" w:eastAsia="uk-UA"/>
        </w:rPr>
        <w:t xml:space="preserve">ІЯ </w:t>
      </w:r>
      <w:r w:rsidRPr="002F290A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val="uk-UA" w:eastAsia="uk-UA"/>
        </w:rPr>
        <w:t>ДОГОВОРУ</w:t>
      </w:r>
    </w:p>
    <w:p w:rsidR="008A4902" w:rsidRPr="00F87412" w:rsidRDefault="008A4902" w:rsidP="008A4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uk-UA" w:eastAsia="uk-UA"/>
        </w:rPr>
        <w:t>8.1.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Цей Договір вважається укладеним і набирає чинності з моменту його підписання Сторонами та діє до закінчення строку, визначеного пунктом 1.3 цього Договору, якщо інше не передбачено цим Договором.</w:t>
      </w:r>
    </w:p>
    <w:p w:rsidR="008A4902" w:rsidRPr="00F87412" w:rsidRDefault="008A4902" w:rsidP="008A4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uk-UA" w:eastAsia="uk-UA"/>
        </w:rPr>
        <w:t>8.2.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Закінчення строку дії цього Договору не звільняє Сторони від відповідальності за порушення його умов, що мали місце під час дії цього Договору.</w:t>
      </w:r>
    </w:p>
    <w:p w:rsidR="008A4902" w:rsidRPr="00F87412" w:rsidRDefault="008A4902" w:rsidP="008A4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uk-UA" w:eastAsia="uk-UA"/>
        </w:rPr>
        <w:t>8.3.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Закінчення строку дії цього Договору не звільняє Сторони від виконання зобов'язань, що виникли під час його дії та залишилися невиконаними.</w:t>
      </w:r>
    </w:p>
    <w:p w:rsidR="008A4902" w:rsidRPr="00F87412" w:rsidRDefault="008A4902" w:rsidP="008A4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uk-UA" w:eastAsia="uk-UA"/>
        </w:rPr>
        <w:t>8.4.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Після закінчення строку дії цього Договору його дія може бути продовжена без укладення нового договору на наступний навчальний рік за умови подання «Наймачем» не пізніше </w:t>
      </w:r>
      <w:r w:rsidRPr="00F8741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uk-UA" w:eastAsia="uk-UA"/>
        </w:rPr>
        <w:t>31 серпня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поточного року:</w:t>
      </w:r>
    </w:p>
    <w:p w:rsidR="008A4902" w:rsidRPr="00F87412" w:rsidRDefault="008A4902" w:rsidP="008A4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-</w:t>
      </w:r>
      <w:r w:rsidR="005A23E8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           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заяви </w:t>
      </w:r>
      <w:r w:rsidR="00DC3F39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на поселення в гуртожиток на наступний навчальний рік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; </w:t>
      </w:r>
    </w:p>
    <w:p w:rsidR="008A4902" w:rsidRPr="00F87412" w:rsidRDefault="008A4902" w:rsidP="008A4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-</w:t>
      </w:r>
      <w:r w:rsidR="00CF4C23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     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довідки </w:t>
      </w:r>
      <w:r w:rsidR="00CF4C23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про навчання  відповідного факультету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, деканату чи іншого навчального</w:t>
      </w:r>
      <w:r w:rsidR="00CF4C23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(структурного)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підрозділу Університету, що підтверджує продовження навчання та наявність права на проживання у студентському гуртожитку; </w:t>
      </w:r>
    </w:p>
    <w:p w:rsidR="008A4902" w:rsidRPr="00F87412" w:rsidRDefault="008A4902" w:rsidP="008A4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-</w:t>
      </w:r>
      <w:r w:rsidR="005A23E8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            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інших документів, якщо їх подання передбачено законодавством України або локальними нормативними актами «Наймодавця». </w:t>
      </w:r>
    </w:p>
    <w:p w:rsidR="008A4902" w:rsidRPr="00F87412" w:rsidRDefault="00CF4C23" w:rsidP="008A4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8.5. </w:t>
      </w:r>
      <w:r w:rsidR="008A4902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Продовження дії цього Договору здійснюється за умови відсутності у «Наймача» заборгованості за проживання та інші обов'язкові платежі, належного виконання ним умов цього Договору, відсутності підстав для виселення та прийняття «Наймодавцем» рішення про продовження проживання.</w:t>
      </w:r>
    </w:p>
    <w:p w:rsidR="008A4902" w:rsidRPr="00F87412" w:rsidRDefault="008A4902" w:rsidP="008A4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uk-UA" w:eastAsia="uk-UA"/>
        </w:rPr>
        <w:t>8.</w:t>
      </w:r>
      <w:r w:rsidR="00CF4C2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uk-UA" w:eastAsia="uk-UA"/>
        </w:rPr>
        <w:t>6</w:t>
      </w:r>
      <w:r w:rsidRPr="00F8741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uk-UA" w:eastAsia="uk-UA"/>
        </w:rPr>
        <w:t>.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Подання документів, зазначених у пункті 8.4 цього Договору, є підтвердженням волевиявлення «Наймача» щодо продовження строку користування житловим місцем та є підставою для продовження дії цього Договору без укладення нового договору або додаткової угоди, якщо інше не визначено «Наймодавцем».</w:t>
      </w:r>
    </w:p>
    <w:p w:rsidR="008A4902" w:rsidRPr="00F87412" w:rsidRDefault="008A4902" w:rsidP="008A4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uk-UA" w:eastAsia="uk-UA"/>
        </w:rPr>
        <w:t>8.</w:t>
      </w:r>
      <w:r w:rsidR="00CF4C2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uk-UA" w:eastAsia="uk-UA"/>
        </w:rPr>
        <w:t>7</w:t>
      </w:r>
      <w:r w:rsidRPr="00F8741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uk-UA" w:eastAsia="uk-UA"/>
        </w:rPr>
        <w:t>.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Якщо «Наймач» не подав документи, передбачені пунктом 8.4 цього Договору, до </w:t>
      </w:r>
      <w:r w:rsidRPr="00F8741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uk-UA" w:eastAsia="uk-UA"/>
        </w:rPr>
        <w:t>31 серпня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поточного року або йому відмовлено у продовженні права проживання, цей Договір припиняється після закінчення строку його дії без укладення будь-яких додаткових документів, якщо інше письмово не погоджено «Наймодавцем».</w:t>
      </w:r>
    </w:p>
    <w:p w:rsidR="008A4902" w:rsidRPr="00F87412" w:rsidRDefault="008A4902" w:rsidP="008A4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uk-UA" w:eastAsia="uk-UA"/>
        </w:rPr>
        <w:t>8.</w:t>
      </w:r>
      <w:r w:rsidR="00CF4C2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uk-UA" w:eastAsia="uk-UA"/>
        </w:rPr>
        <w:t>8</w:t>
      </w:r>
      <w:r w:rsidRPr="00F8741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uk-UA" w:eastAsia="uk-UA"/>
        </w:rPr>
        <w:t>.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Дія цього Договору припиняється також у разі:</w:t>
      </w:r>
    </w:p>
    <w:p w:rsidR="008A4902" w:rsidRPr="00F87412" w:rsidRDefault="008A4902" w:rsidP="008A4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-</w:t>
      </w:r>
      <w:r w:rsidR="00CF4C23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             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закінчення навчання в Університеті</w:t>
      </w:r>
      <w:r w:rsidR="00CF4C23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( для співробітників- звільнення)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; </w:t>
      </w:r>
    </w:p>
    <w:p w:rsidR="008A4902" w:rsidRPr="00F87412" w:rsidRDefault="008A4902" w:rsidP="008A4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-</w:t>
      </w:r>
      <w:r w:rsidR="00CF4C23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             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відрахування «Наймача» з Університету; </w:t>
      </w:r>
    </w:p>
    <w:p w:rsidR="008A4902" w:rsidRPr="00F87412" w:rsidRDefault="008A4902" w:rsidP="008A4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-</w:t>
      </w:r>
      <w:r w:rsidR="00CF4C23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         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втрати «Наймачем» права на проживання у студентському гуртожитку відповідно до законодавства України, локальних нормативних актів «Наймодавця» або рішення уповноважених органів Університету; </w:t>
      </w:r>
    </w:p>
    <w:p w:rsidR="008A4902" w:rsidRPr="00F87412" w:rsidRDefault="008A4902" w:rsidP="008A4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-</w:t>
      </w:r>
      <w:r w:rsidR="00CF4C23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               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дострокового розірвання цього Договору у випадках, передбачених цим Договором або законодавством України; </w:t>
      </w:r>
    </w:p>
    <w:p w:rsidR="008A4902" w:rsidRPr="00F87412" w:rsidRDefault="008A4902" w:rsidP="008A4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-</w:t>
      </w:r>
      <w:r w:rsidR="00CF4C23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             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подання «Наймачем» письмової заяви про відмову від продовження строку дії цього Договору</w:t>
      </w:r>
      <w:r w:rsidR="002A1B41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(заява на виселення)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або про дострокове припинення проживання. </w:t>
      </w:r>
    </w:p>
    <w:p w:rsidR="008A4902" w:rsidRPr="00DC476E" w:rsidRDefault="00DC476E" w:rsidP="008A4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DC476E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8.</w:t>
      </w:r>
      <w:r w:rsidR="00CF4C23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9</w:t>
      </w:r>
      <w:r w:rsidRPr="00DC476E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. У разі припинення права користування житловим місцем у гуртожитку, незалежно від продовження навчання в Університеті, «Наймач» зобов’язаний звільнити житлове місце та здійснити зняття з реєстрації місця проживання за </w:t>
      </w:r>
      <w:proofErr w:type="spellStart"/>
      <w:r w:rsidRPr="00DC476E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адресою</w:t>
      </w:r>
      <w:proofErr w:type="spellEnd"/>
      <w:r w:rsidRPr="00DC476E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гуртожитку у порядку, встановленому Законом України «Про надання публічних (електронних публічних) послуг щодо декларування та реєстрації місця проживання в Україні».</w:t>
      </w:r>
    </w:p>
    <w:p w:rsidR="00376C3D" w:rsidRPr="00F87412" w:rsidRDefault="00376C3D" w:rsidP="008A4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</w:p>
    <w:p w:rsidR="00CF4C23" w:rsidRDefault="00CF4C23" w:rsidP="00CF4C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val="uk-UA" w:eastAsia="uk-UA"/>
        </w:rPr>
      </w:pPr>
    </w:p>
    <w:p w:rsidR="00376C3D" w:rsidRPr="00CF4C23" w:rsidRDefault="00610E37" w:rsidP="00CF4C23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val="uk-UA" w:eastAsia="uk-UA"/>
        </w:rPr>
      </w:pPr>
      <w:r w:rsidRPr="00CF4C23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val="uk-UA" w:eastAsia="uk-UA"/>
        </w:rPr>
        <w:lastRenderedPageBreak/>
        <w:t>ПРИКІНЦЕВІ ПОЛОЖЕННЯ</w:t>
      </w:r>
    </w:p>
    <w:p w:rsidR="00610E37" w:rsidRPr="00F87412" w:rsidRDefault="007B5E8D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9.1.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Усі правовідносини, що виникають з цього Договору або пов'язані із ним, у тому числі пов’язані із діяльністю,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законодавства України,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610E37" w:rsidRPr="00F87412" w:rsidRDefault="007B5E8D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9.2.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Жодна із Сторін не має права передавати свої права та обов’язки за цим Договором третім особам без письмового погодження цього із іншою Стороною.</w:t>
      </w:r>
    </w:p>
    <w:p w:rsidR="00610E37" w:rsidRPr="00F87412" w:rsidRDefault="007B5E8D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9.3.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Взаємовідносини Сторін, що не врегульовані цим Договором, регулюються чинним законодавством України та локальними актами «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Наймодавця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».</w:t>
      </w:r>
    </w:p>
    <w:p w:rsidR="00610E37" w:rsidRPr="00F87412" w:rsidRDefault="007B5E8D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 xml:space="preserve">9.4.    </w:t>
      </w:r>
      <w:r w:rsidR="00610E37" w:rsidRPr="00F87412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uk-UA" w:eastAsia="uk-UA"/>
        </w:rPr>
        <w:t>«Наймач»,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підписуючи цей Договір підтверджує, що він ознайомлений з Правилами внутрішнього розпорядку в студентських гуртожитках ХНУРЕ та Положенням про студентський гуртожиток ХНУРЕ.</w:t>
      </w:r>
    </w:p>
    <w:p w:rsidR="00A37CAF" w:rsidRPr="00F87412" w:rsidRDefault="007B5E8D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9.5.      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Додаткові угоди та додатки до цього Договору є його невід’ємною частиною і мають юридичну силу у разі, </w:t>
      </w:r>
      <w:r w:rsidR="00EE6841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якщо</w:t>
      </w:r>
      <w:r w:rsidR="00610E37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вони викладені у письмовій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</w:t>
      </w:r>
      <w:r w:rsidR="00A37CAF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формі, підписані Сторонами.</w:t>
      </w:r>
    </w:p>
    <w:p w:rsidR="00A37CAF" w:rsidRPr="00F87412" w:rsidRDefault="00A37CAF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9.6. </w:t>
      </w:r>
      <w:r w:rsidR="007B5E8D"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 xml:space="preserve">     </w:t>
      </w:r>
      <w:r w:rsidRPr="00F87412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  <w:t>Цей Договір складений при повному розумінні Сторонами його умов та термінології українською мовою у двох автентичних примірниках, які мають однакову юридичну силу, по одному для кожної із Сторін.</w:t>
      </w:r>
    </w:p>
    <w:p w:rsidR="007B5E8D" w:rsidRPr="007B5E8D" w:rsidRDefault="007B5E8D" w:rsidP="00F67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D4A0D" w:rsidRDefault="00A37CAF" w:rsidP="007D4A0D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val="uk-UA" w:eastAsia="uk-UA"/>
        </w:rPr>
      </w:pPr>
      <w:r w:rsidRPr="00A37CAF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val="uk-UA" w:eastAsia="uk-UA"/>
        </w:rPr>
        <w:t xml:space="preserve">АДРЕСИ ТА РЕКВІЗИТИ СТОРІН </w:t>
      </w:r>
      <w:r w:rsidR="007D4A0D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val="uk-UA" w:eastAsia="uk-UA"/>
        </w:rPr>
        <w:t xml:space="preserve">                                                                                  </w:t>
      </w:r>
    </w:p>
    <w:p w:rsidR="007D4A0D" w:rsidRDefault="007D4A0D" w:rsidP="007D4A0D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val="uk-UA" w:eastAsia="uk-UA"/>
        </w:rPr>
      </w:pPr>
    </w:p>
    <w:p w:rsidR="00701AD0" w:rsidRPr="00F87412" w:rsidRDefault="00384894" w:rsidP="007D4A0D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15"/>
          <w:szCs w:val="15"/>
          <w:u w:val="single"/>
          <w:lang w:val="uk-UA" w:eastAsia="uk-UA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</w:t>
      </w:r>
      <w:r w:rsidR="007D4A0D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u w:val="single"/>
          <w:lang w:val="uk-UA" w:eastAsia="uk-UA"/>
        </w:rPr>
        <w:t>Наймодавець</w:t>
      </w:r>
      <w:r w:rsidR="007B5E8D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u w:val="single"/>
          <w:lang w:val="uk-UA" w:eastAsia="uk-UA"/>
        </w:rPr>
        <w:t xml:space="preserve"> </w:t>
      </w:r>
      <w:r w:rsidR="007B5E8D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</w:t>
      </w:r>
      <w:r w:rsidR="007D4A0D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</w:t>
      </w:r>
      <w:r w:rsidR="004B7369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              </w:t>
      </w:r>
      <w:r w:rsidR="007D4A0D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                                                                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          </w:t>
      </w:r>
      <w:r w:rsidR="007D4A0D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u w:val="single"/>
          <w:lang w:val="uk-UA" w:eastAsia="uk-UA"/>
        </w:rPr>
        <w:t>Наймач</w:t>
      </w:r>
    </w:p>
    <w:p w:rsidR="00701AD0" w:rsidRPr="00F87412" w:rsidRDefault="007D4A0D" w:rsidP="007D4A0D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</w:t>
      </w:r>
      <w:r w:rsidR="007B5E8D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                                                                                                      </w:t>
      </w:r>
      <w:r w:rsidR="007B5E8D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</w:t>
      </w:r>
    </w:p>
    <w:p w:rsidR="00A37CAF" w:rsidRPr="00F87412" w:rsidRDefault="00701AD0" w:rsidP="00701AD0">
      <w:pPr>
        <w:pStyle w:val="a3"/>
        <w:spacing w:after="0" w:line="240" w:lineRule="auto"/>
        <w:ind w:left="5664"/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______________________________________</w:t>
      </w:r>
      <w:r w:rsidR="00254370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____</w:t>
      </w:r>
      <w:r w:rsidR="007B5E8D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       </w:t>
      </w:r>
      <w:r w:rsidR="007D4A0D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</w:t>
      </w:r>
      <w:r w:rsidR="007B5E8D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</w:t>
      </w:r>
      <w:r w:rsidR="007D4A0D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                                            </w:t>
      </w:r>
    </w:p>
    <w:p w:rsidR="00A37CAF" w:rsidRPr="00F87412" w:rsidRDefault="00A37CAF" w:rsidP="003848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Харківський національний</w:t>
      </w:r>
      <w:r w:rsidR="007D4A0D"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 xml:space="preserve">                                                                                                                               </w:t>
      </w:r>
      <w:r w:rsidR="00EE6841" w:rsidRPr="00F87412">
        <w:rPr>
          <w:rFonts w:ascii="Times New Roman" w:eastAsia="Times New Roman" w:hAnsi="Times New Roman" w:cs="Times New Roman"/>
          <w:color w:val="000000"/>
          <w:sz w:val="13"/>
          <w:szCs w:val="13"/>
          <w:lang w:val="uk-UA" w:eastAsia="uk-UA"/>
        </w:rPr>
        <w:t>(Прізв</w:t>
      </w:r>
      <w:r w:rsidR="007D4A0D" w:rsidRPr="00F87412">
        <w:rPr>
          <w:rFonts w:ascii="Times New Roman" w:eastAsia="Times New Roman" w:hAnsi="Times New Roman" w:cs="Times New Roman"/>
          <w:color w:val="000000"/>
          <w:sz w:val="13"/>
          <w:szCs w:val="13"/>
          <w:lang w:val="uk-UA" w:eastAsia="uk-UA"/>
        </w:rPr>
        <w:t>ище, ім'я та по батько</w:t>
      </w:r>
      <w:r w:rsidR="003431C0" w:rsidRPr="00F87412">
        <w:rPr>
          <w:rFonts w:ascii="Times New Roman" w:eastAsia="Times New Roman" w:hAnsi="Times New Roman" w:cs="Times New Roman"/>
          <w:color w:val="000000"/>
          <w:sz w:val="13"/>
          <w:szCs w:val="13"/>
          <w:lang w:val="uk-UA" w:eastAsia="uk-UA"/>
        </w:rPr>
        <w:t>ві</w:t>
      </w:r>
      <w:r w:rsidR="007D4A0D" w:rsidRPr="00F87412">
        <w:rPr>
          <w:rFonts w:ascii="Times New Roman" w:eastAsia="Times New Roman" w:hAnsi="Times New Roman" w:cs="Times New Roman"/>
          <w:color w:val="000000"/>
          <w:sz w:val="13"/>
          <w:szCs w:val="13"/>
          <w:lang w:val="uk-UA" w:eastAsia="uk-UA"/>
        </w:rPr>
        <w:t>)</w:t>
      </w:r>
      <w:r w:rsidR="007D4A0D"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 xml:space="preserve">                                                                                                        </w:t>
      </w:r>
    </w:p>
    <w:p w:rsidR="00A37CAF" w:rsidRPr="00F87412" w:rsidRDefault="00A37CAF" w:rsidP="007D4A0D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університет радіоелектроніки</w:t>
      </w:r>
    </w:p>
    <w:p w:rsidR="000D5C8A" w:rsidRPr="00F87412" w:rsidRDefault="000D5C8A" w:rsidP="000D5C8A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</w:pPr>
      <w:r w:rsidRPr="00F87412">
        <w:rPr>
          <w:rFonts w:ascii="Times New Roman" w:eastAsia="Times New Roman" w:hAnsi="Times New Roman" w:cs="Times New Roman"/>
          <w:iCs/>
          <w:color w:val="000000"/>
          <w:spacing w:val="-10"/>
          <w:sz w:val="18"/>
          <w:szCs w:val="18"/>
          <w:lang w:val="uk-UA" w:eastAsia="uk-UA"/>
        </w:rPr>
        <w:t>Юридична адреса:</w:t>
      </w:r>
    </w:p>
    <w:p w:rsidR="00A37CAF" w:rsidRPr="00F87412" w:rsidRDefault="00F677B8" w:rsidP="00FB1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61023</w:t>
      </w:r>
      <w:r w:rsidR="00A37CAF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м. Харків, пр-т. Наук</w:t>
      </w:r>
      <w:r w:rsidR="007D4A0D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и</w:t>
      </w:r>
      <w:r w:rsidR="00A37CAF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, 14</w:t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                                                    </w:t>
      </w:r>
      <w:r w:rsidR="000D5C8A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              </w:t>
      </w:r>
      <w:r w:rsidR="006E19A0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Паспорт: серії_____________ </w:t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№___________</w:t>
      </w:r>
      <w:r w:rsidR="00254370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___</w:t>
      </w:r>
      <w:r w:rsidR="006858C0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__</w:t>
      </w:r>
    </w:p>
    <w:p w:rsidR="000D5C8A" w:rsidRPr="00F87412" w:rsidRDefault="000D5C8A" w:rsidP="000D5C8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Код ЄДРПОУ 02071197</w:t>
      </w:r>
    </w:p>
    <w:p w:rsidR="00A37CAF" w:rsidRPr="00F87412" w:rsidRDefault="000D5C8A" w:rsidP="007D4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ІПН 020711920300</w:t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                                                           </w:t>
      </w:r>
      <w:r w:rsidR="00701AD0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             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   </w:t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Виданий_______________________________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___</w:t>
      </w:r>
      <w:r w:rsidR="006858C0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_</w:t>
      </w:r>
    </w:p>
    <w:p w:rsidR="00A37CAF" w:rsidRPr="00F87412" w:rsidRDefault="000D5C8A" w:rsidP="007D4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IBAN 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en-US" w:eastAsia="uk-UA"/>
        </w:rPr>
        <w:t>UA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068201720343180001000005108</w:t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                                                       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</w:t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______________________________________</w:t>
      </w:r>
      <w:r w:rsidR="00701AD0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_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___</w:t>
      </w:r>
    </w:p>
    <w:p w:rsidR="00A37CAF" w:rsidRPr="00F87412" w:rsidRDefault="000D5C8A" w:rsidP="007D4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en-US" w:eastAsia="uk-UA"/>
        </w:rPr>
        <w:t>IBAN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en-US" w:eastAsia="uk-UA"/>
        </w:rPr>
        <w:t>UA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228201720343171001200005108</w:t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                                                                     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</w:t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_______________________________________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___</w:t>
      </w:r>
    </w:p>
    <w:p w:rsidR="00FB1AA7" w:rsidRPr="00F87412" w:rsidRDefault="000D5C8A" w:rsidP="00FB1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en-US" w:eastAsia="uk-UA"/>
        </w:rPr>
        <w:t>IBAN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en-US" w:eastAsia="uk-UA"/>
        </w:rPr>
        <w:t>UA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498201720343181001300005108</w:t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                                                                                                                 </w:t>
      </w:r>
    </w:p>
    <w:p w:rsidR="00A37CAF" w:rsidRPr="00F87412" w:rsidRDefault="000D5C8A" w:rsidP="000D5C8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В ДКС УКРАЇНИ</w:t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                                                                                                    </w:t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Ідентифікаційний код ___________________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__</w:t>
      </w:r>
      <w:r w:rsidR="006858C0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__</w:t>
      </w:r>
    </w:p>
    <w:p w:rsidR="00A37CAF" w:rsidRPr="00F87412" w:rsidRDefault="000D5C8A" w:rsidP="007D4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МФО 820172                                                                                                                                        Адреса </w:t>
      </w:r>
      <w:proofErr w:type="spellStart"/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м.проживання</w:t>
      </w:r>
      <w:proofErr w:type="spellEnd"/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:____________________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  <w:t>_</w:t>
      </w:r>
      <w:r w:rsidR="006858C0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__</w:t>
      </w:r>
    </w:p>
    <w:p w:rsidR="000D5C8A" w:rsidRPr="00F87412" w:rsidRDefault="000D5C8A" w:rsidP="000D5C8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uk-UA" w:eastAsia="uk-UA"/>
        </w:rPr>
      </w:pPr>
      <w:proofErr w:type="spellStart"/>
      <w:r w:rsidRPr="00F87412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uk-UA" w:eastAsia="uk-UA"/>
        </w:rPr>
        <w:t>тел</w:t>
      </w:r>
      <w:proofErr w:type="spellEnd"/>
      <w:r w:rsidRPr="00F87412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uk-UA" w:eastAsia="uk-UA"/>
        </w:rPr>
        <w:t>. 7020818                                                                                                                               _______________________________________</w:t>
      </w:r>
      <w:r w:rsidR="006858C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uk-UA" w:eastAsia="uk-UA"/>
        </w:rPr>
        <w:t>_</w:t>
      </w:r>
    </w:p>
    <w:p w:rsidR="00A37CAF" w:rsidRPr="00F87412" w:rsidRDefault="000D5C8A" w:rsidP="007D4A0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uk-UA" w:eastAsia="uk-UA"/>
        </w:rPr>
        <w:t>E-</w:t>
      </w:r>
      <w:proofErr w:type="spellStart"/>
      <w:r w:rsidRPr="00F87412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uk-UA" w:eastAsia="uk-UA"/>
        </w:rPr>
        <w:t>mail</w:t>
      </w:r>
      <w:proofErr w:type="spellEnd"/>
      <w:r w:rsidRPr="00F87412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uk-UA" w:eastAsia="uk-UA"/>
        </w:rPr>
        <w:t>:</w:t>
      </w:r>
      <w:r w:rsidRPr="00F87412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uk-UA"/>
        </w:rPr>
        <w:t xml:space="preserve"> </w:t>
      </w:r>
      <w:r w:rsidRPr="00F87412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en-US" w:eastAsia="uk-UA"/>
        </w:rPr>
        <w:t>INFO</w:t>
      </w:r>
      <w:r w:rsidRPr="00F87412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uk-UA"/>
        </w:rPr>
        <w:t>@</w:t>
      </w:r>
      <w:r w:rsidRPr="00F87412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en-US" w:eastAsia="uk-UA"/>
        </w:rPr>
        <w:t>NURE</w:t>
      </w:r>
      <w:r w:rsidRPr="00F87412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uk-UA"/>
        </w:rPr>
        <w:t>.</w:t>
      </w:r>
      <w:r w:rsidRPr="00F87412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en-US" w:eastAsia="uk-UA"/>
        </w:rPr>
        <w:t>UA</w:t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uk-UA" w:eastAsia="uk-UA"/>
        </w:rPr>
        <w:t xml:space="preserve">                                                                                                       </w:t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Адреса:</w:t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</w:r>
      <w:r w:rsidR="00FB1AA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softHyphen/>
        <w:t>_________________________________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__</w:t>
      </w:r>
      <w:r w:rsidR="006858C0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__</w:t>
      </w:r>
    </w:p>
    <w:p w:rsidR="00FB1AA7" w:rsidRPr="00F87412" w:rsidRDefault="00FB1AA7" w:rsidP="007D4A0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                                                                                                                                              ________________________________________</w:t>
      </w:r>
      <w:r w:rsidR="00A86B31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__</w:t>
      </w:r>
    </w:p>
    <w:p w:rsidR="00A86B31" w:rsidRPr="00F87412" w:rsidRDefault="00A86B31" w:rsidP="00A86B3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Проректор з АГР                                                                                                                                __________________________________________</w:t>
      </w:r>
      <w:r w:rsidR="003E0359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_</w:t>
      </w:r>
    </w:p>
    <w:p w:rsidR="00254370" w:rsidRPr="00F87412" w:rsidRDefault="00254370" w:rsidP="00254370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E-</w:t>
      </w:r>
      <w:proofErr w:type="spellStart"/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mail</w:t>
      </w:r>
      <w:proofErr w:type="spellEnd"/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:____________________________________</w:t>
      </w:r>
    </w:p>
    <w:p w:rsidR="00254370" w:rsidRPr="00F87412" w:rsidRDefault="00A86B31" w:rsidP="00A86B3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                                                                                                                                              </w:t>
      </w:r>
      <w:r w:rsidR="00254370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Телефон  __</w:t>
      </w:r>
      <w:r w:rsidR="006858C0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________________________________</w:t>
      </w:r>
    </w:p>
    <w:p w:rsidR="00A86B31" w:rsidRPr="00F87412" w:rsidRDefault="00254370" w:rsidP="00254370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</w:t>
      </w:r>
      <w:r w:rsidR="00B511D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Телефон контактної особи</w:t>
      </w:r>
      <w:r w:rsidR="00A86B31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_</w:t>
      </w:r>
      <w:r w:rsidR="00B511D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_________________</w:t>
      </w:r>
      <w:r w:rsidR="006858C0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__</w:t>
      </w:r>
    </w:p>
    <w:p w:rsidR="00A86B31" w:rsidRPr="00F87412" w:rsidRDefault="00A86B31" w:rsidP="00A86B3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</w:pPr>
    </w:p>
    <w:p w:rsidR="00B511D7" w:rsidRPr="00F87412" w:rsidRDefault="00A86B31" w:rsidP="00F87412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15"/>
          <w:szCs w:val="15"/>
          <w:lang w:val="uk-UA" w:eastAsia="uk-UA"/>
        </w:rPr>
      </w:pP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__________________ Володимир ХЛЄБНІКОВ</w:t>
      </w:r>
      <w:r w:rsidR="00A37CAF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ab/>
      </w:r>
      <w:r w:rsidR="00B511D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            </w:t>
      </w:r>
      <w:r w:rsid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                  </w:t>
      </w:r>
      <w:r w:rsidR="00F87412">
        <w:rPr>
          <w:rFonts w:ascii="Times New Roman" w:eastAsia="Times New Roman" w:hAnsi="Times New Roman" w:cs="Times New Roman"/>
          <w:bCs/>
          <w:i/>
          <w:iCs/>
          <w:color w:val="000000"/>
          <w:sz w:val="15"/>
          <w:szCs w:val="15"/>
          <w:lang w:val="uk-UA" w:eastAsia="uk-UA"/>
        </w:rPr>
        <w:t>______________</w:t>
      </w:r>
      <w:r w:rsidR="00B511D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ab/>
      </w:r>
      <w:r w:rsid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</w:t>
      </w:r>
      <w:r w:rsidR="00B511D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/</w:t>
      </w:r>
      <w:r w:rsid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</w:t>
      </w:r>
      <w:r w:rsidR="00B511D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________________/                          </w:t>
      </w:r>
      <w:r w:rsidR="00B511D7" w:rsidRPr="00F87412">
        <w:rPr>
          <w:rFonts w:ascii="Times New Roman" w:eastAsia="Times New Roman" w:hAnsi="Times New Roman" w:cs="Times New Roman"/>
          <w:bCs/>
          <w:i/>
          <w:color w:val="000000"/>
          <w:sz w:val="15"/>
          <w:szCs w:val="15"/>
          <w:lang w:val="uk-UA" w:eastAsia="uk-UA"/>
        </w:rPr>
        <w:t xml:space="preserve">          </w:t>
      </w:r>
    </w:p>
    <w:p w:rsidR="00B511D7" w:rsidRPr="003E0359" w:rsidRDefault="003E0359" w:rsidP="003E0359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color w:val="000000"/>
          <w:sz w:val="13"/>
          <w:szCs w:val="13"/>
          <w:lang w:val="uk-UA" w:eastAsia="uk-UA"/>
        </w:rPr>
      </w:pPr>
      <w:r w:rsidRPr="003E0359">
        <w:rPr>
          <w:rFonts w:ascii="Times New Roman" w:eastAsia="Times New Roman" w:hAnsi="Times New Roman" w:cs="Times New Roman"/>
          <w:bCs/>
          <w:color w:val="000000"/>
          <w:sz w:val="13"/>
          <w:szCs w:val="13"/>
          <w:lang w:val="uk-UA" w:eastAsia="uk-UA"/>
        </w:rPr>
        <w:t xml:space="preserve">            (Підпис)</w:t>
      </w:r>
      <w:r w:rsidR="00F87412" w:rsidRPr="003E0359">
        <w:rPr>
          <w:rFonts w:ascii="Times New Roman" w:eastAsia="Times New Roman" w:hAnsi="Times New Roman" w:cs="Times New Roman"/>
          <w:bCs/>
          <w:color w:val="000000"/>
          <w:sz w:val="13"/>
          <w:szCs w:val="13"/>
          <w:lang w:val="uk-UA" w:eastAsia="uk-UA"/>
        </w:rPr>
        <w:t xml:space="preserve">           </w:t>
      </w:r>
      <w:r w:rsidRPr="003E0359">
        <w:rPr>
          <w:rFonts w:ascii="Times New Roman" w:eastAsia="Times New Roman" w:hAnsi="Times New Roman" w:cs="Times New Roman"/>
          <w:bCs/>
          <w:color w:val="000000"/>
          <w:sz w:val="13"/>
          <w:szCs w:val="13"/>
          <w:lang w:val="uk-UA" w:eastAsia="uk-UA"/>
        </w:rPr>
        <w:t xml:space="preserve">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13"/>
          <w:szCs w:val="13"/>
          <w:lang w:val="uk-UA" w:eastAsia="uk-UA"/>
        </w:rPr>
        <w:t xml:space="preserve">       </w:t>
      </w:r>
      <w:r w:rsidRPr="003E0359">
        <w:rPr>
          <w:rFonts w:ascii="Times New Roman" w:eastAsia="Times New Roman" w:hAnsi="Times New Roman" w:cs="Times New Roman"/>
          <w:bCs/>
          <w:color w:val="000000"/>
          <w:sz w:val="13"/>
          <w:szCs w:val="13"/>
          <w:lang w:val="uk-UA" w:eastAsia="uk-UA"/>
        </w:rPr>
        <w:t xml:space="preserve"> (</w:t>
      </w:r>
      <w:r w:rsidR="00F87412" w:rsidRPr="003E0359">
        <w:rPr>
          <w:rFonts w:ascii="Times New Roman" w:eastAsia="Times New Roman" w:hAnsi="Times New Roman" w:cs="Times New Roman"/>
          <w:bCs/>
          <w:color w:val="000000"/>
          <w:sz w:val="13"/>
          <w:szCs w:val="13"/>
          <w:lang w:val="uk-UA" w:eastAsia="uk-UA"/>
        </w:rPr>
        <w:t>П.І.Б.</w:t>
      </w:r>
      <w:r w:rsidRPr="003E0359">
        <w:rPr>
          <w:rFonts w:ascii="Times New Roman" w:eastAsia="Times New Roman" w:hAnsi="Times New Roman" w:cs="Times New Roman"/>
          <w:bCs/>
          <w:color w:val="000000"/>
          <w:sz w:val="13"/>
          <w:szCs w:val="13"/>
          <w:lang w:val="uk-UA" w:eastAsia="uk-UA"/>
        </w:rPr>
        <w:t>)</w:t>
      </w:r>
    </w:p>
    <w:p w:rsidR="00B511D7" w:rsidRPr="00F87412" w:rsidRDefault="003E0359" w:rsidP="003E035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uk-UA" w:eastAsia="uk-UA"/>
        </w:rPr>
        <w:t xml:space="preserve">           </w:t>
      </w:r>
      <w:r w:rsidR="00B511D7" w:rsidRPr="00F8741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uk-UA" w:eastAsia="uk-UA"/>
        </w:rPr>
        <w:t xml:space="preserve"> </w:t>
      </w:r>
      <w:proofErr w:type="spellStart"/>
      <w:r w:rsidR="00B511D7" w:rsidRPr="00F87412">
        <w:rPr>
          <w:rFonts w:ascii="Times New Roman" w:hAnsi="Times New Roman" w:cs="Times New Roman"/>
          <w:sz w:val="18"/>
          <w:szCs w:val="18"/>
          <w:lang w:val="uk-UA"/>
        </w:rPr>
        <w:t>м.п</w:t>
      </w:r>
      <w:proofErr w:type="spellEnd"/>
      <w:r w:rsidR="00B511D7" w:rsidRPr="00F87412">
        <w:rPr>
          <w:sz w:val="20"/>
          <w:szCs w:val="20"/>
          <w:lang w:val="uk-UA"/>
        </w:rPr>
        <w:t>.</w:t>
      </w:r>
      <w:r w:rsidR="00B511D7"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                                                                                   </w:t>
      </w:r>
    </w:p>
    <w:p w:rsidR="00A37CAF" w:rsidRPr="00F87412" w:rsidRDefault="00A37CAF" w:rsidP="00A86B3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uk-UA" w:eastAsia="uk-UA"/>
        </w:rPr>
      </w:pPr>
    </w:p>
    <w:p w:rsidR="007D4A0D" w:rsidRPr="007D4A0D" w:rsidRDefault="007D4A0D" w:rsidP="000D5C8A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37CAF" w:rsidRDefault="00FB1AA7" w:rsidP="000D5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3"/>
          <w:szCs w:val="13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13"/>
          <w:szCs w:val="13"/>
          <w:lang w:val="uk-UA" w:eastAsia="uk-UA"/>
        </w:rPr>
        <w:t xml:space="preserve">З </w:t>
      </w:r>
      <w:r w:rsidR="00A37CAF" w:rsidRPr="00FB1AA7">
        <w:rPr>
          <w:rFonts w:ascii="Times New Roman" w:eastAsia="Times New Roman" w:hAnsi="Times New Roman" w:cs="Times New Roman"/>
          <w:color w:val="000000"/>
          <w:sz w:val="13"/>
          <w:szCs w:val="13"/>
          <w:lang w:val="uk-UA" w:eastAsia="uk-UA"/>
        </w:rPr>
        <w:t>«Правилами внутрішнього розпорядку у студентських гуртожитках ХНУГЕ, «Положенням про студентський гуртожиток ХНУРЕ», графіком навчального процесу, санітарними та протипожежними нормами, правилами користування електричним та газовим обладнанням, правилами користування ліфтами ознайомлений, інструктаж пройдено і зобов'язуюсь виконувати.</w:t>
      </w:r>
    </w:p>
    <w:p w:rsidR="007541AA" w:rsidRPr="00F87412" w:rsidRDefault="007541AA" w:rsidP="007541AA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15"/>
          <w:szCs w:val="15"/>
          <w:lang w:val="uk-UA" w:eastAsia="uk-UA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15"/>
          <w:szCs w:val="15"/>
          <w:lang w:val="uk-UA" w:eastAsia="uk-UA"/>
        </w:rPr>
        <w:t>______________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                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>/</w:t>
      </w:r>
      <w:r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 </w:t>
      </w:r>
      <w:r w:rsidRPr="00F87412">
        <w:rPr>
          <w:rFonts w:ascii="Times New Roman" w:eastAsia="Times New Roman" w:hAnsi="Times New Roman" w:cs="Times New Roman"/>
          <w:bCs/>
          <w:color w:val="000000"/>
          <w:sz w:val="15"/>
          <w:szCs w:val="15"/>
          <w:lang w:val="uk-UA" w:eastAsia="uk-UA"/>
        </w:rPr>
        <w:t xml:space="preserve">________________/                          </w:t>
      </w:r>
      <w:r w:rsidRPr="00F87412">
        <w:rPr>
          <w:rFonts w:ascii="Times New Roman" w:eastAsia="Times New Roman" w:hAnsi="Times New Roman" w:cs="Times New Roman"/>
          <w:bCs/>
          <w:i/>
          <w:color w:val="000000"/>
          <w:sz w:val="15"/>
          <w:szCs w:val="15"/>
          <w:lang w:val="uk-UA" w:eastAsia="uk-UA"/>
        </w:rPr>
        <w:t xml:space="preserve">          </w:t>
      </w:r>
    </w:p>
    <w:p w:rsidR="007541AA" w:rsidRPr="003E0359" w:rsidRDefault="007541AA" w:rsidP="007541A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3"/>
          <w:szCs w:val="13"/>
          <w:lang w:val="uk-UA" w:eastAsia="uk-UA"/>
        </w:rPr>
      </w:pPr>
      <w:r w:rsidRPr="003E0359">
        <w:rPr>
          <w:rFonts w:ascii="Times New Roman" w:eastAsia="Times New Roman" w:hAnsi="Times New Roman" w:cs="Times New Roman"/>
          <w:bCs/>
          <w:color w:val="000000"/>
          <w:sz w:val="13"/>
          <w:szCs w:val="13"/>
          <w:lang w:val="uk-UA" w:eastAsia="uk-UA"/>
        </w:rPr>
        <w:t xml:space="preserve">            (Підпис)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13"/>
          <w:szCs w:val="13"/>
          <w:lang w:val="uk-UA" w:eastAsia="uk-UA"/>
        </w:rPr>
        <w:t xml:space="preserve">       </w:t>
      </w:r>
      <w:r w:rsidRPr="003E0359">
        <w:rPr>
          <w:rFonts w:ascii="Times New Roman" w:eastAsia="Times New Roman" w:hAnsi="Times New Roman" w:cs="Times New Roman"/>
          <w:bCs/>
          <w:color w:val="000000"/>
          <w:sz w:val="13"/>
          <w:szCs w:val="13"/>
          <w:lang w:val="uk-UA" w:eastAsia="uk-UA"/>
        </w:rPr>
        <w:t xml:space="preserve"> (П.І.Б.)</w:t>
      </w:r>
    </w:p>
    <w:p w:rsidR="00FB1AA7" w:rsidRDefault="00FB1AA7" w:rsidP="00FB1A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val="uk-UA" w:eastAsia="uk-UA"/>
        </w:rPr>
      </w:pPr>
    </w:p>
    <w:p w:rsidR="00803EFB" w:rsidRPr="00803EFB" w:rsidRDefault="00803EFB" w:rsidP="00352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5238F" w:rsidRDefault="0035238F" w:rsidP="00803E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val="uk-UA" w:eastAsia="uk-UA"/>
        </w:rPr>
      </w:pPr>
    </w:p>
    <w:p w:rsidR="00A37CAF" w:rsidRPr="00803EFB" w:rsidRDefault="003E0359" w:rsidP="00803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val="uk-UA" w:eastAsia="uk-UA"/>
        </w:rPr>
        <w:t xml:space="preserve">         </w:t>
      </w:r>
      <w:r w:rsidR="00A37CAF" w:rsidRPr="00803EFB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val="uk-UA" w:eastAsia="uk-UA"/>
        </w:rPr>
        <w:t>ПОГОДЖЕНО:</w:t>
      </w:r>
    </w:p>
    <w:p w:rsidR="00803EFB" w:rsidRDefault="00803EFB" w:rsidP="00803EFB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val="uk-UA" w:eastAsia="uk-UA"/>
        </w:rPr>
      </w:pPr>
    </w:p>
    <w:p w:rsidR="00A37CAF" w:rsidRPr="00A37CAF" w:rsidRDefault="00A37CAF" w:rsidP="00803EFB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37CAF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val="uk-UA" w:eastAsia="uk-UA"/>
        </w:rPr>
        <w:t>Директор студмістечка</w:t>
      </w:r>
      <w:r w:rsidR="000D5C8A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val="uk-UA" w:eastAsia="uk-UA"/>
        </w:rPr>
        <w:t>: _________________Віталій ЧЕПРАСОВ</w:t>
      </w:r>
    </w:p>
    <w:p w:rsidR="00803EFB" w:rsidRDefault="00803EFB" w:rsidP="00803E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val="uk-UA" w:eastAsia="uk-UA"/>
        </w:rPr>
      </w:pPr>
    </w:p>
    <w:p w:rsidR="00B511D7" w:rsidRDefault="00A37CAF" w:rsidP="00803EF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val="uk-UA" w:eastAsia="uk-UA"/>
        </w:rPr>
      </w:pPr>
      <w:r w:rsidRPr="00803EFB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val="uk-UA" w:eastAsia="uk-UA"/>
        </w:rPr>
        <w:t>Завідувач гуртожитку</w:t>
      </w:r>
      <w:r w:rsidR="00B511D7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val="uk-UA" w:eastAsia="uk-UA"/>
        </w:rPr>
        <w:t>:   _________________  _________________</w:t>
      </w:r>
    </w:p>
    <w:p w:rsidR="00B511D7" w:rsidRDefault="00B511D7" w:rsidP="00803EF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val="uk-UA" w:eastAsia="uk-UA"/>
        </w:rPr>
      </w:pPr>
    </w:p>
    <w:p w:rsidR="00A37CAF" w:rsidRPr="00803EFB" w:rsidRDefault="00B511D7" w:rsidP="00803EF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val="uk-UA" w:eastAsia="uk-UA"/>
        </w:rPr>
        <w:t>Паспортист:</w:t>
      </w: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val="uk-UA" w:eastAsia="uk-UA"/>
        </w:rPr>
        <w:tab/>
        <w:t xml:space="preserve">                _________________  Ольга ПОПОВА</w:t>
      </w:r>
    </w:p>
    <w:p w:rsidR="00803EFB" w:rsidRDefault="00803EFB" w:rsidP="00803E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val="uk-UA" w:eastAsia="uk-UA"/>
        </w:rPr>
      </w:pPr>
    </w:p>
    <w:p w:rsidR="000D5C8A" w:rsidRDefault="000D5C8A" w:rsidP="000D5C8A">
      <w:pPr>
        <w:spacing w:after="0" w:line="240" w:lineRule="auto"/>
        <w:ind w:left="6372"/>
        <w:contextualSpacing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</w:p>
    <w:p w:rsidR="002A1B41" w:rsidRDefault="002A1B41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8"/>
          <w:szCs w:val="8"/>
          <w:lang w:val="uk-UA" w:eastAsia="uk-UA"/>
        </w:rPr>
      </w:pPr>
    </w:p>
    <w:p w:rsidR="00F87412" w:rsidRDefault="00F87412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8"/>
          <w:szCs w:val="8"/>
          <w:lang w:val="uk-UA" w:eastAsia="uk-UA"/>
        </w:rPr>
      </w:pPr>
    </w:p>
    <w:p w:rsidR="00F87412" w:rsidRDefault="00F87412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8"/>
          <w:szCs w:val="8"/>
          <w:lang w:val="uk-UA" w:eastAsia="uk-UA"/>
        </w:rPr>
      </w:pPr>
    </w:p>
    <w:p w:rsidR="00F87412" w:rsidRDefault="00F87412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8"/>
          <w:szCs w:val="8"/>
          <w:lang w:val="uk-UA" w:eastAsia="uk-UA"/>
        </w:rPr>
      </w:pPr>
    </w:p>
    <w:p w:rsidR="00F87412" w:rsidRDefault="00F87412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8"/>
          <w:szCs w:val="8"/>
          <w:lang w:val="uk-UA" w:eastAsia="uk-UA"/>
        </w:rPr>
      </w:pPr>
    </w:p>
    <w:p w:rsidR="00F87412" w:rsidRDefault="00F87412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8"/>
          <w:szCs w:val="8"/>
          <w:lang w:val="uk-UA" w:eastAsia="uk-UA"/>
        </w:rPr>
      </w:pPr>
    </w:p>
    <w:p w:rsidR="00F87412" w:rsidRDefault="00F87412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8"/>
          <w:szCs w:val="8"/>
          <w:lang w:val="uk-UA" w:eastAsia="uk-UA"/>
        </w:rPr>
      </w:pPr>
    </w:p>
    <w:p w:rsidR="00F87412" w:rsidRDefault="00F87412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8"/>
          <w:szCs w:val="8"/>
          <w:lang w:val="uk-UA" w:eastAsia="uk-UA"/>
        </w:rPr>
      </w:pPr>
    </w:p>
    <w:p w:rsidR="00F87412" w:rsidRDefault="00F87412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8"/>
          <w:szCs w:val="8"/>
          <w:lang w:val="uk-UA" w:eastAsia="uk-UA"/>
        </w:rPr>
      </w:pPr>
    </w:p>
    <w:p w:rsidR="00F87412" w:rsidRDefault="00F87412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8"/>
          <w:szCs w:val="8"/>
          <w:lang w:val="uk-UA" w:eastAsia="uk-UA"/>
        </w:rPr>
      </w:pPr>
    </w:p>
    <w:p w:rsidR="00F87412" w:rsidRDefault="00F87412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8"/>
          <w:szCs w:val="8"/>
          <w:lang w:val="uk-UA" w:eastAsia="uk-UA"/>
        </w:rPr>
      </w:pPr>
    </w:p>
    <w:p w:rsidR="00F87412" w:rsidRDefault="00F87412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8"/>
          <w:szCs w:val="8"/>
          <w:lang w:val="uk-UA" w:eastAsia="uk-UA"/>
        </w:rPr>
      </w:pPr>
    </w:p>
    <w:p w:rsidR="00F87412" w:rsidRDefault="00F87412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8"/>
          <w:szCs w:val="8"/>
          <w:lang w:val="uk-UA" w:eastAsia="uk-UA"/>
        </w:rPr>
      </w:pPr>
    </w:p>
    <w:p w:rsidR="00F87412" w:rsidRDefault="00F87412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8"/>
          <w:szCs w:val="8"/>
          <w:lang w:val="uk-UA" w:eastAsia="uk-UA"/>
        </w:rPr>
      </w:pPr>
    </w:p>
    <w:p w:rsidR="00F87412" w:rsidRDefault="00F87412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8"/>
          <w:szCs w:val="8"/>
          <w:lang w:val="uk-UA" w:eastAsia="uk-UA"/>
        </w:rPr>
      </w:pPr>
    </w:p>
    <w:p w:rsidR="00F87412" w:rsidRDefault="00F87412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8"/>
          <w:szCs w:val="8"/>
          <w:lang w:val="uk-UA" w:eastAsia="uk-UA"/>
        </w:rPr>
      </w:pPr>
    </w:p>
    <w:p w:rsidR="00F87412" w:rsidRDefault="00F87412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8"/>
          <w:szCs w:val="8"/>
          <w:lang w:val="uk-UA" w:eastAsia="uk-UA"/>
        </w:rPr>
      </w:pPr>
    </w:p>
    <w:p w:rsidR="003E0359" w:rsidRDefault="003E0359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8"/>
          <w:szCs w:val="8"/>
          <w:lang w:val="uk-UA" w:eastAsia="uk-UA"/>
        </w:rPr>
      </w:pPr>
    </w:p>
    <w:p w:rsidR="003E0359" w:rsidRDefault="003E0359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8"/>
          <w:szCs w:val="8"/>
          <w:lang w:val="uk-UA" w:eastAsia="uk-UA"/>
        </w:rPr>
      </w:pPr>
    </w:p>
    <w:p w:rsidR="003E0359" w:rsidRDefault="003E0359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8"/>
          <w:szCs w:val="8"/>
          <w:lang w:val="uk-UA" w:eastAsia="uk-UA"/>
        </w:rPr>
      </w:pPr>
    </w:p>
    <w:p w:rsidR="00F87412" w:rsidRDefault="00F87412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</w:p>
    <w:p w:rsidR="002A1B41" w:rsidRDefault="002A1B41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</w:p>
    <w:p w:rsidR="002A1B41" w:rsidRDefault="002A1B41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</w:p>
    <w:p w:rsidR="00CF4C23" w:rsidRDefault="00CF4C23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</w:p>
    <w:p w:rsidR="00CF4C23" w:rsidRDefault="00CF4C23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</w:p>
    <w:p w:rsidR="00CF4C23" w:rsidRDefault="00CF4C23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</w:p>
    <w:p w:rsidR="00F9077F" w:rsidRDefault="00F9077F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</w:p>
    <w:p w:rsidR="00F9077F" w:rsidRDefault="00F9077F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</w:p>
    <w:p w:rsidR="00870E46" w:rsidRDefault="00960C11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lastRenderedPageBreak/>
        <w:t>Додаток 1</w:t>
      </w:r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br/>
        <w:t xml:space="preserve">до Договору </w:t>
      </w:r>
      <w:r w:rsidR="00870E46" w:rsidRPr="00DA3BF3">
        <w:rPr>
          <w:rFonts w:ascii="Times New Roman" w:eastAsia="Times New Roman" w:hAnsi="Times New Roman" w:cs="Times New Roman"/>
          <w:bCs/>
          <w:color w:val="000000"/>
          <w:sz w:val="17"/>
          <w:szCs w:val="17"/>
          <w:lang w:val="uk-UA" w:eastAsia="uk-UA"/>
        </w:rPr>
        <w:t>найму житла</w:t>
      </w:r>
    </w:p>
    <w:p w:rsidR="00870E46" w:rsidRPr="00870E46" w:rsidRDefault="00870E46" w:rsidP="00F825AF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870E46">
        <w:rPr>
          <w:rFonts w:ascii="Times New Roman" w:eastAsia="Times New Roman" w:hAnsi="Times New Roman" w:cs="Times New Roman"/>
          <w:color w:val="000000"/>
          <w:sz w:val="17"/>
          <w:szCs w:val="17"/>
          <w:lang w:eastAsia="uk-UA"/>
        </w:rPr>
        <w:t>№</w:t>
      </w:r>
      <w:r w:rsidRPr="00870E46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________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___ від</w:t>
      </w:r>
      <w:r w:rsidRPr="00870E46">
        <w:rPr>
          <w:rFonts w:ascii="Times New Roman" w:eastAsia="Times New Roman" w:hAnsi="Times New Roman" w:cs="Times New Roman"/>
          <w:color w:val="000000"/>
          <w:sz w:val="17"/>
          <w:szCs w:val="17"/>
          <w:lang w:eastAsia="uk-UA"/>
        </w:rPr>
        <w:tab/>
      </w:r>
      <w:r w:rsidRPr="00870E46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“_____” ____________ 202_ р. </w:t>
      </w:r>
    </w:p>
    <w:p w:rsidR="00870E46" w:rsidRPr="00870E46" w:rsidRDefault="00870E46" w:rsidP="00870E46">
      <w:pPr>
        <w:spacing w:after="0" w:line="240" w:lineRule="auto"/>
        <w:ind w:left="3540"/>
        <w:contextualSpacing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</w:p>
    <w:p w:rsidR="00870E46" w:rsidRPr="00870E46" w:rsidRDefault="00870E46" w:rsidP="00870E46">
      <w:pPr>
        <w:spacing w:after="0" w:line="240" w:lineRule="auto"/>
        <w:ind w:left="3540"/>
        <w:contextualSpacing/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val="uk-UA" w:eastAsia="uk-UA"/>
        </w:rPr>
      </w:pPr>
      <w:r w:rsidRPr="00870E46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val="uk-UA" w:eastAsia="uk-UA"/>
        </w:rPr>
        <w:t xml:space="preserve">              </w:t>
      </w:r>
    </w:p>
    <w:p w:rsidR="0083165B" w:rsidRDefault="00870E46" w:rsidP="00870E46">
      <w:pPr>
        <w:spacing w:after="0" w:line="240" w:lineRule="auto"/>
        <w:ind w:left="2832"/>
        <w:contextualSpacing/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 xml:space="preserve">                </w:t>
      </w:r>
      <w:r w:rsidR="000A046B"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 xml:space="preserve">           </w:t>
      </w:r>
      <w:r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 xml:space="preserve">   </w:t>
      </w:r>
      <w:r w:rsidR="0083165B"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>АКТ</w:t>
      </w:r>
    </w:p>
    <w:p w:rsidR="0083165B" w:rsidRDefault="00960C11" w:rsidP="00870E46">
      <w:pPr>
        <w:spacing w:after="0" w:line="240" w:lineRule="auto"/>
        <w:ind w:left="2832"/>
        <w:contextualSpacing/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</w:pPr>
      <w:r w:rsidRPr="00960C11"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>приймання-передачі</w:t>
      </w:r>
      <w:r w:rsidR="00F87412"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 xml:space="preserve"> житлового приміщення,</w:t>
      </w:r>
    </w:p>
    <w:p w:rsidR="00F87412" w:rsidRDefault="0083165B" w:rsidP="00F87412">
      <w:pPr>
        <w:spacing w:after="0" w:line="240" w:lineRule="auto"/>
        <w:ind w:left="2832"/>
        <w:contextualSpacing/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</w:pPr>
      <w:r w:rsidRPr="0083165B"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>майна, обладнання та інвентарю тощо</w:t>
      </w:r>
      <w:r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 xml:space="preserve"> </w:t>
      </w:r>
      <w:r w:rsidR="00BA0C17"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>в</w:t>
      </w:r>
      <w:r w:rsidR="00BE3695"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>:</w:t>
      </w:r>
    </w:p>
    <w:p w:rsidR="00F87412" w:rsidRPr="00F87412" w:rsidRDefault="00F87412" w:rsidP="00F87412">
      <w:pPr>
        <w:spacing w:after="0" w:line="240" w:lineRule="auto"/>
        <w:ind w:left="2832"/>
        <w:contextualSpacing/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</w:pPr>
    </w:p>
    <w:p w:rsidR="00960C11" w:rsidRPr="00960C11" w:rsidRDefault="00870E46" w:rsidP="00960C1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83165B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Г</w:t>
      </w:r>
      <w:r w:rsidR="00BA0C17" w:rsidRPr="0083165B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уртожит</w:t>
      </w:r>
      <w:r w:rsidR="00376C3D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ок</w:t>
      </w:r>
      <w:r w:rsidRPr="0083165B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№</w:t>
      </w:r>
      <w:r w:rsidR="00BE3695" w:rsidRPr="0083165B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="00960C11" w:rsidRPr="0083165B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______</w:t>
      </w:r>
      <w:r w:rsidRPr="0083165B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ХНУРЕ, (вулиця/проспект)________________ </w:t>
      </w:r>
      <w:r w:rsidR="00BA0C17" w:rsidRPr="0083165B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, </w:t>
      </w:r>
      <w:r w:rsidR="00BE3695" w:rsidRPr="0083165B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будин</w:t>
      </w:r>
      <w:r w:rsidR="00376C3D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ок</w:t>
      </w:r>
      <w:r w:rsidR="00BE3695" w:rsidRPr="0083165B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Pr="0083165B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№ _______,</w:t>
      </w:r>
      <w:r w:rsidR="00BA0C17" w:rsidRPr="0083165B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кімнат</w:t>
      </w:r>
      <w:r w:rsidR="00376C3D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а</w:t>
      </w:r>
      <w:r w:rsidR="00BE3695" w:rsidRPr="0083165B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="00BA0C17" w:rsidRPr="0083165B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№___________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       </w:t>
      </w:r>
      <w:r w:rsidR="00960C11" w:rsidRPr="00960C1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(найменування населеного пункту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; адреса гуртожитку</w:t>
      </w:r>
      <w:r w:rsidR="00960C11" w:rsidRPr="00960C1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)</w:t>
      </w:r>
      <w:r w:rsidR="00F825AF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="00960C11" w:rsidRPr="00960C11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  <w:lang w:val="uk-UA" w:eastAsia="uk-UA"/>
        </w:rPr>
        <w:t>Харківський національний університет радіоелектроніки</w:t>
      </w:r>
      <w:r w:rsidRPr="00870E46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="00960C11" w:rsidRPr="00960C1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</w:p>
    <w:p w:rsidR="00960C11" w:rsidRPr="00960C11" w:rsidRDefault="00960C11" w:rsidP="008316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(код згідно з ЄДРПОУ_</w:t>
      </w:r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  <w:lang w:val="uk-UA" w:eastAsia="uk-UA"/>
        </w:rPr>
        <w:t>02071197</w:t>
      </w:r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_в особі </w:t>
      </w:r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  <w:lang w:val="uk-UA" w:eastAsia="uk-UA"/>
        </w:rPr>
        <w:t xml:space="preserve">проректора з АГР </w:t>
      </w:r>
      <w:proofErr w:type="spellStart"/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  <w:lang w:val="uk-UA" w:eastAsia="uk-UA"/>
        </w:rPr>
        <w:t>Хлєбнікова</w:t>
      </w:r>
      <w:proofErr w:type="spellEnd"/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  <w:lang w:val="uk-UA" w:eastAsia="uk-UA"/>
        </w:rPr>
        <w:t xml:space="preserve"> В. О.</w:t>
      </w:r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, що діє на підставі </w:t>
      </w:r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  <w:lang w:val="uk-UA" w:eastAsia="uk-UA"/>
        </w:rPr>
        <w:t xml:space="preserve">довіреності </w:t>
      </w:r>
      <w:r w:rsidR="00F87412" w:rsidRPr="00F87412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  <w:lang w:val="uk-UA" w:eastAsia="uk-UA"/>
        </w:rPr>
        <w:t xml:space="preserve">№ 01/27- 419  від _17.12.2025 р </w:t>
      </w:r>
      <w:r w:rsidR="00BA0C17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_</w:t>
      </w:r>
      <w:r w:rsidR="008E1CF5">
        <w:rPr>
          <w:rFonts w:ascii="Times New Roman" w:eastAsia="Times New Roman" w:hAnsi="Times New Roman" w:cs="Times New Roman"/>
          <w:b/>
          <w:i/>
          <w:iCs/>
          <w:color w:val="000000"/>
          <w:sz w:val="17"/>
          <w:szCs w:val="17"/>
          <w:lang w:val="uk-UA" w:eastAsia="uk-UA"/>
        </w:rPr>
        <w:t>«Наймодавця</w:t>
      </w:r>
      <w:r w:rsidR="00870E46" w:rsidRPr="00870E46">
        <w:rPr>
          <w:rFonts w:ascii="Times New Roman" w:eastAsia="Times New Roman" w:hAnsi="Times New Roman" w:cs="Times New Roman"/>
          <w:b/>
          <w:i/>
          <w:iCs/>
          <w:color w:val="000000"/>
          <w:sz w:val="17"/>
          <w:szCs w:val="17"/>
          <w:lang w:val="uk-UA" w:eastAsia="uk-UA"/>
        </w:rPr>
        <w:t>»</w:t>
      </w:r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(далі -Сторона1)</w:t>
      </w:r>
      <w:r w:rsidR="00BA0C17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,</w:t>
      </w:r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з</w:t>
      </w:r>
      <w:r w:rsidR="00BA0C17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однієї сторони, та </w:t>
      </w:r>
      <w:r w:rsidR="00870E46" w:rsidRPr="00870E46">
        <w:rPr>
          <w:rFonts w:ascii="Times New Roman" w:eastAsia="Times New Roman" w:hAnsi="Times New Roman" w:cs="Times New Roman"/>
          <w:b/>
          <w:i/>
          <w:iCs/>
          <w:color w:val="000000"/>
          <w:sz w:val="17"/>
          <w:szCs w:val="17"/>
          <w:lang w:val="uk-UA" w:eastAsia="uk-UA"/>
        </w:rPr>
        <w:t>«Наймач</w:t>
      </w:r>
      <w:r w:rsidR="008E1CF5">
        <w:rPr>
          <w:rFonts w:ascii="Times New Roman" w:eastAsia="Times New Roman" w:hAnsi="Times New Roman" w:cs="Times New Roman"/>
          <w:b/>
          <w:i/>
          <w:iCs/>
          <w:color w:val="000000"/>
          <w:sz w:val="17"/>
          <w:szCs w:val="17"/>
          <w:lang w:val="uk-UA" w:eastAsia="uk-UA"/>
        </w:rPr>
        <w:t>а</w:t>
      </w:r>
      <w:r w:rsidR="00870E46" w:rsidRPr="00870E46">
        <w:rPr>
          <w:rFonts w:ascii="Times New Roman" w:eastAsia="Times New Roman" w:hAnsi="Times New Roman" w:cs="Times New Roman"/>
          <w:b/>
          <w:i/>
          <w:iCs/>
          <w:color w:val="000000"/>
          <w:sz w:val="17"/>
          <w:szCs w:val="17"/>
          <w:lang w:val="uk-UA" w:eastAsia="uk-UA"/>
        </w:rPr>
        <w:t>»</w:t>
      </w:r>
      <w:r w:rsidR="00BA0C17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="00DA746A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(далі-</w:t>
      </w:r>
      <w:r w:rsidR="00BA0C17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Сторона</w:t>
      </w:r>
      <w:r w:rsidR="0083165B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="00C40B10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2</w:t>
      </w:r>
      <w:r w:rsidR="00BA0C17" w:rsidRPr="00960C1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)</w:t>
      </w:r>
      <w:r w:rsidR="00DA746A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___________________________ </w:t>
      </w:r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______________________</w:t>
      </w:r>
      <w:r w:rsidR="00DA3BF3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________________________</w:t>
      </w:r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з іншої сторони </w:t>
      </w:r>
      <w:r w:rsidR="00DA3BF3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(далі - С</w:t>
      </w:r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торони), уклали цей акт про те, що на підставі </w:t>
      </w:r>
      <w:r w:rsidRPr="0083165B"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>Договору</w:t>
      </w:r>
      <w:r w:rsidR="00C40B10" w:rsidRPr="0083165B"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 xml:space="preserve"> </w:t>
      </w:r>
      <w:r w:rsidR="00C40B10" w:rsidRPr="0083165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val="uk-UA" w:eastAsia="uk-UA"/>
        </w:rPr>
        <w:t>найму житла</w:t>
      </w:r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="00DA3BF3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№ _____  від ____</w:t>
      </w:r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____________  </w:t>
      </w:r>
      <w:r w:rsidR="00DA746A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гуртожитку</w:t>
      </w:r>
      <w:r w:rsidR="00C40B10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="00BE3695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№______</w:t>
      </w:r>
      <w:r w:rsidR="00DA3BF3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ХНУРЕ</w:t>
      </w:r>
      <w:r w:rsidR="00DA746A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Сторона 1 </w:t>
      </w:r>
      <w:r w:rsidR="00C40B10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надає дозвіл</w:t>
      </w:r>
      <w:r w:rsidR="0083165B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="005C1DDC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з</w:t>
      </w:r>
      <w:r w:rsidR="0083165B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авідуючій гуртожитку </w:t>
      </w:r>
      <w:r w:rsidR="00C40B10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на </w:t>
      </w:r>
      <w:r w:rsidR="00C40B10" w:rsidRPr="004225F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передачу</w:t>
      </w:r>
      <w:r w:rsidR="00C40B10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="00C40B10" w:rsidRPr="004225F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у тимчасове користування зазначеного</w:t>
      </w:r>
      <w:r w:rsidR="00C40B10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  <w:r w:rsidR="00C40B10" w:rsidRPr="004225F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житлового приміщення, майна, обладнання та інвентарю</w:t>
      </w:r>
      <w:r w:rsidR="00DA3BF3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то</w:t>
      </w:r>
      <w:r w:rsidR="00C40B10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що</w:t>
      </w:r>
      <w:r w:rsidR="00F0160A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Стороні 2</w:t>
      </w:r>
      <w:r w:rsidR="00BE3695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:</w:t>
      </w:r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</w:t>
      </w:r>
    </w:p>
    <w:p w:rsidR="00960C11" w:rsidRPr="00960C11" w:rsidRDefault="00960C11" w:rsidP="00960C1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804"/>
        <w:gridCol w:w="1451"/>
      </w:tblGrid>
      <w:tr w:rsidR="00F9077F" w:rsidRPr="00960C11" w:rsidTr="002E34E3">
        <w:tc>
          <w:tcPr>
            <w:tcW w:w="817" w:type="dxa"/>
            <w:shd w:val="clear" w:color="auto" w:fill="auto"/>
          </w:tcPr>
          <w:p w:rsidR="00F9077F" w:rsidRPr="00960C11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№ п/п</w:t>
            </w:r>
          </w:p>
        </w:tc>
        <w:tc>
          <w:tcPr>
            <w:tcW w:w="6804" w:type="dxa"/>
            <w:shd w:val="clear" w:color="auto" w:fill="auto"/>
          </w:tcPr>
          <w:p w:rsidR="00F9077F" w:rsidRPr="00960C11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Найменування майна</w:t>
            </w:r>
          </w:p>
        </w:tc>
        <w:tc>
          <w:tcPr>
            <w:tcW w:w="1451" w:type="dxa"/>
            <w:shd w:val="clear" w:color="auto" w:fill="auto"/>
          </w:tcPr>
          <w:p w:rsidR="00F9077F" w:rsidRPr="00555011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5550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Підпис Сторона 2</w:t>
            </w:r>
          </w:p>
        </w:tc>
      </w:tr>
      <w:tr w:rsidR="00F9077F" w:rsidRPr="00960C11" w:rsidTr="002E34E3">
        <w:tc>
          <w:tcPr>
            <w:tcW w:w="817" w:type="dxa"/>
            <w:shd w:val="clear" w:color="auto" w:fill="auto"/>
          </w:tcPr>
          <w:p w:rsidR="00F9077F" w:rsidRPr="00BE3695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bookmarkStart w:id="2" w:name="_GoBack" w:colFirst="0" w:colLast="0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F9077F" w:rsidRPr="00960C11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  <w:tc>
          <w:tcPr>
            <w:tcW w:w="1451" w:type="dxa"/>
            <w:shd w:val="clear" w:color="auto" w:fill="auto"/>
          </w:tcPr>
          <w:p w:rsidR="00F9077F" w:rsidRPr="00960C11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</w:tr>
      <w:bookmarkEnd w:id="2"/>
      <w:tr w:rsidR="00F9077F" w:rsidRPr="00960C11" w:rsidTr="002E34E3">
        <w:tc>
          <w:tcPr>
            <w:tcW w:w="817" w:type="dxa"/>
            <w:shd w:val="clear" w:color="auto" w:fill="auto"/>
          </w:tcPr>
          <w:p w:rsidR="00F9077F" w:rsidRPr="00BE3695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F9077F" w:rsidRPr="00960C11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  <w:tc>
          <w:tcPr>
            <w:tcW w:w="1451" w:type="dxa"/>
            <w:shd w:val="clear" w:color="auto" w:fill="auto"/>
          </w:tcPr>
          <w:p w:rsidR="00F9077F" w:rsidRPr="00960C11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</w:tr>
      <w:tr w:rsidR="00F9077F" w:rsidRPr="00960C11" w:rsidTr="002E34E3">
        <w:tc>
          <w:tcPr>
            <w:tcW w:w="817" w:type="dxa"/>
            <w:shd w:val="clear" w:color="auto" w:fill="auto"/>
          </w:tcPr>
          <w:p w:rsidR="00F9077F" w:rsidRPr="00BE3695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F9077F" w:rsidRPr="00960C11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  <w:tc>
          <w:tcPr>
            <w:tcW w:w="1451" w:type="dxa"/>
            <w:shd w:val="clear" w:color="auto" w:fill="auto"/>
          </w:tcPr>
          <w:p w:rsidR="00F9077F" w:rsidRPr="00960C11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</w:tr>
      <w:tr w:rsidR="00F9077F" w:rsidRPr="00960C11" w:rsidTr="002E34E3">
        <w:tc>
          <w:tcPr>
            <w:tcW w:w="817" w:type="dxa"/>
            <w:shd w:val="clear" w:color="auto" w:fill="auto"/>
          </w:tcPr>
          <w:p w:rsidR="00F9077F" w:rsidRPr="00BE3695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:rsidR="00F9077F" w:rsidRPr="00960C11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  <w:tc>
          <w:tcPr>
            <w:tcW w:w="1451" w:type="dxa"/>
            <w:shd w:val="clear" w:color="auto" w:fill="auto"/>
          </w:tcPr>
          <w:p w:rsidR="00F9077F" w:rsidRPr="00960C11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</w:tr>
      <w:tr w:rsidR="00F9077F" w:rsidRPr="00960C11" w:rsidTr="002E34E3">
        <w:tc>
          <w:tcPr>
            <w:tcW w:w="817" w:type="dxa"/>
            <w:shd w:val="clear" w:color="auto" w:fill="auto"/>
          </w:tcPr>
          <w:p w:rsidR="00F9077F" w:rsidRPr="00BE3695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F9077F" w:rsidRPr="00960C11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  <w:tc>
          <w:tcPr>
            <w:tcW w:w="1451" w:type="dxa"/>
            <w:shd w:val="clear" w:color="auto" w:fill="auto"/>
          </w:tcPr>
          <w:p w:rsidR="00F9077F" w:rsidRPr="00960C11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</w:tr>
      <w:tr w:rsidR="00F9077F" w:rsidRPr="00960C11" w:rsidTr="002E34E3">
        <w:tc>
          <w:tcPr>
            <w:tcW w:w="817" w:type="dxa"/>
            <w:shd w:val="clear" w:color="auto" w:fill="auto"/>
          </w:tcPr>
          <w:p w:rsidR="00F9077F" w:rsidRPr="00BE3695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F9077F" w:rsidRPr="00960C11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  <w:tc>
          <w:tcPr>
            <w:tcW w:w="1451" w:type="dxa"/>
            <w:shd w:val="clear" w:color="auto" w:fill="auto"/>
          </w:tcPr>
          <w:p w:rsidR="00F9077F" w:rsidRPr="00960C11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</w:tr>
      <w:tr w:rsidR="00F9077F" w:rsidRPr="00960C11" w:rsidTr="002E34E3">
        <w:tc>
          <w:tcPr>
            <w:tcW w:w="817" w:type="dxa"/>
            <w:shd w:val="clear" w:color="auto" w:fill="auto"/>
          </w:tcPr>
          <w:p w:rsidR="00F9077F" w:rsidRPr="00BE3695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p w:rsidR="00F9077F" w:rsidRPr="00960C11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  <w:tc>
          <w:tcPr>
            <w:tcW w:w="1451" w:type="dxa"/>
            <w:shd w:val="clear" w:color="auto" w:fill="auto"/>
          </w:tcPr>
          <w:p w:rsidR="00F9077F" w:rsidRPr="00960C11" w:rsidRDefault="00F9077F" w:rsidP="00F907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</w:tr>
    </w:tbl>
    <w:p w:rsidR="00960C11" w:rsidRPr="00960C11" w:rsidRDefault="00960C11" w:rsidP="00DA74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Сторони, підписуючи даний акт, підтверджують, що не мають претензій щодо якос</w:t>
      </w:r>
      <w:r w:rsidR="00DA746A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ті, комплектності приміщення та </w:t>
      </w:r>
      <w:r w:rsidRPr="00960C1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відповідного майна. </w:t>
      </w: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804"/>
        <w:gridCol w:w="1451"/>
      </w:tblGrid>
      <w:tr w:rsidR="00BE3695" w:rsidRPr="00BE3695" w:rsidTr="002E34E3">
        <w:tc>
          <w:tcPr>
            <w:tcW w:w="817" w:type="dxa"/>
            <w:shd w:val="clear" w:color="auto" w:fill="auto"/>
          </w:tcPr>
          <w:p w:rsidR="00BE3695" w:rsidRPr="00BE3695" w:rsidRDefault="00BE3695" w:rsidP="00BE36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 w:rsidRPr="00BE369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№ п/п</w:t>
            </w:r>
          </w:p>
        </w:tc>
        <w:tc>
          <w:tcPr>
            <w:tcW w:w="6804" w:type="dxa"/>
            <w:shd w:val="clear" w:color="auto" w:fill="auto"/>
          </w:tcPr>
          <w:p w:rsidR="00BE3695" w:rsidRPr="00BE3695" w:rsidRDefault="00BE3695" w:rsidP="00BE36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Стан кімнати</w:t>
            </w:r>
            <w:r w:rsidR="005550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:rsidR="00BE3695" w:rsidRPr="00555011" w:rsidRDefault="00555011" w:rsidP="00BE36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5550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Підпис Сторона 2</w:t>
            </w:r>
          </w:p>
        </w:tc>
      </w:tr>
      <w:tr w:rsidR="00BE3695" w:rsidRPr="00BE3695" w:rsidTr="002E34E3">
        <w:tc>
          <w:tcPr>
            <w:tcW w:w="817" w:type="dxa"/>
            <w:shd w:val="clear" w:color="auto" w:fill="auto"/>
          </w:tcPr>
          <w:p w:rsidR="00BE3695" w:rsidRPr="00BE3695" w:rsidRDefault="008E1CF5" w:rsidP="00BE36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BE3695" w:rsidRPr="00BE3695" w:rsidRDefault="00555011" w:rsidP="005550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 xml:space="preserve">Задовільний/ Незадовільний                             </w:t>
            </w:r>
            <w:r w:rsidR="00BE369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 xml:space="preserve"> (+;  ̶  )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 xml:space="preserve">   </w:t>
            </w:r>
          </w:p>
        </w:tc>
        <w:tc>
          <w:tcPr>
            <w:tcW w:w="1451" w:type="dxa"/>
            <w:shd w:val="clear" w:color="auto" w:fill="auto"/>
          </w:tcPr>
          <w:p w:rsidR="00BE3695" w:rsidRPr="00BE3695" w:rsidRDefault="00BE3695" w:rsidP="00BE36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</w:tr>
      <w:tr w:rsidR="00BE3695" w:rsidRPr="00BE3695" w:rsidTr="002E34E3">
        <w:tc>
          <w:tcPr>
            <w:tcW w:w="817" w:type="dxa"/>
            <w:shd w:val="clear" w:color="auto" w:fill="auto"/>
          </w:tcPr>
          <w:p w:rsidR="00BE3695" w:rsidRPr="00BE3695" w:rsidRDefault="008E1CF5" w:rsidP="00BE36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BE3695" w:rsidRPr="00BE3695" w:rsidRDefault="00BE3695" w:rsidP="005550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Обладнане замком</w:t>
            </w:r>
            <w:r w:rsidR="005550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 xml:space="preserve"> (так/ні)</w:t>
            </w:r>
            <w:r w:rsidR="005550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;  ключ від кімнати видано                 (+;  ̶  )</w:t>
            </w:r>
          </w:p>
        </w:tc>
        <w:tc>
          <w:tcPr>
            <w:tcW w:w="1451" w:type="dxa"/>
            <w:shd w:val="clear" w:color="auto" w:fill="auto"/>
          </w:tcPr>
          <w:p w:rsidR="00BE3695" w:rsidRPr="00BE3695" w:rsidRDefault="00BE3695" w:rsidP="00BE36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</w:tr>
      <w:tr w:rsidR="00BE3695" w:rsidRPr="00BE3695" w:rsidTr="002E34E3">
        <w:tc>
          <w:tcPr>
            <w:tcW w:w="817" w:type="dxa"/>
            <w:shd w:val="clear" w:color="auto" w:fill="auto"/>
          </w:tcPr>
          <w:p w:rsidR="00BE3695" w:rsidRPr="00BE3695" w:rsidRDefault="008E1CF5" w:rsidP="00BE36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BE3695" w:rsidRPr="00BE3695" w:rsidRDefault="00BE3695" w:rsidP="005550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 xml:space="preserve">Стан дверей </w:t>
            </w:r>
            <w:r w:rsidR="005550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*</w:t>
            </w:r>
            <w:r w:rsidR="008E1CF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:</w:t>
            </w:r>
          </w:p>
        </w:tc>
        <w:tc>
          <w:tcPr>
            <w:tcW w:w="1451" w:type="dxa"/>
            <w:shd w:val="clear" w:color="auto" w:fill="auto"/>
          </w:tcPr>
          <w:p w:rsidR="00BE3695" w:rsidRPr="00BE3695" w:rsidRDefault="00BE3695" w:rsidP="00BE36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</w:tr>
      <w:tr w:rsidR="00BE3695" w:rsidRPr="00BE3695" w:rsidTr="002E34E3">
        <w:tc>
          <w:tcPr>
            <w:tcW w:w="817" w:type="dxa"/>
            <w:shd w:val="clear" w:color="auto" w:fill="auto"/>
          </w:tcPr>
          <w:p w:rsidR="00BE3695" w:rsidRPr="00BE3695" w:rsidRDefault="008E1CF5" w:rsidP="00BE36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:rsidR="00BE3695" w:rsidRPr="00BE3695" w:rsidRDefault="00BE3695" w:rsidP="005550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Стан вікон</w:t>
            </w:r>
            <w:r w:rsidR="008E1CF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 xml:space="preserve"> </w:t>
            </w:r>
            <w:r w:rsidR="005550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*</w:t>
            </w:r>
            <w:r w:rsidR="008E1CF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:</w:t>
            </w:r>
          </w:p>
        </w:tc>
        <w:tc>
          <w:tcPr>
            <w:tcW w:w="1451" w:type="dxa"/>
            <w:shd w:val="clear" w:color="auto" w:fill="auto"/>
          </w:tcPr>
          <w:p w:rsidR="00BE3695" w:rsidRPr="00BE3695" w:rsidRDefault="00BE3695" w:rsidP="00BE36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</w:tr>
      <w:tr w:rsidR="00BE3695" w:rsidRPr="00BE3695" w:rsidTr="002E34E3">
        <w:tc>
          <w:tcPr>
            <w:tcW w:w="817" w:type="dxa"/>
            <w:shd w:val="clear" w:color="auto" w:fill="auto"/>
          </w:tcPr>
          <w:p w:rsidR="00BE3695" w:rsidRPr="00BE3695" w:rsidRDefault="008E1CF5" w:rsidP="00BE36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BE3695" w:rsidRPr="00BE3695" w:rsidRDefault="00BE3695" w:rsidP="005550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 xml:space="preserve">Стан меблі </w:t>
            </w:r>
            <w:r w:rsidR="005550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на*</w:t>
            </w:r>
            <w:r w:rsidR="008E1CF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:</w:t>
            </w:r>
          </w:p>
        </w:tc>
        <w:tc>
          <w:tcPr>
            <w:tcW w:w="1451" w:type="dxa"/>
            <w:shd w:val="clear" w:color="auto" w:fill="auto"/>
          </w:tcPr>
          <w:p w:rsidR="00BE3695" w:rsidRPr="00BE3695" w:rsidRDefault="00BE3695" w:rsidP="00BE36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</w:tr>
      <w:tr w:rsidR="00BE3695" w:rsidRPr="00BE3695" w:rsidTr="002E34E3">
        <w:tc>
          <w:tcPr>
            <w:tcW w:w="817" w:type="dxa"/>
            <w:shd w:val="clear" w:color="auto" w:fill="auto"/>
          </w:tcPr>
          <w:p w:rsidR="00BE3695" w:rsidRPr="00BE3695" w:rsidRDefault="008E1CF5" w:rsidP="00BE36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BE3695" w:rsidRPr="00BE3695" w:rsidRDefault="008E1CF5" w:rsidP="005550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Стан підлоги</w:t>
            </w:r>
            <w:r w:rsidR="005550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:</w:t>
            </w:r>
          </w:p>
        </w:tc>
        <w:tc>
          <w:tcPr>
            <w:tcW w:w="1451" w:type="dxa"/>
            <w:shd w:val="clear" w:color="auto" w:fill="auto"/>
          </w:tcPr>
          <w:p w:rsidR="00BE3695" w:rsidRPr="00BE3695" w:rsidRDefault="00BE3695" w:rsidP="00BE36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</w:tr>
      <w:tr w:rsidR="00BE3695" w:rsidRPr="00BE3695" w:rsidTr="002E34E3">
        <w:tc>
          <w:tcPr>
            <w:tcW w:w="817" w:type="dxa"/>
            <w:shd w:val="clear" w:color="auto" w:fill="auto"/>
          </w:tcPr>
          <w:p w:rsidR="00BE3695" w:rsidRPr="00BE3695" w:rsidRDefault="008E1CF5" w:rsidP="00BE36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p w:rsidR="00BE3695" w:rsidRPr="00BE3695" w:rsidRDefault="008E1CF5" w:rsidP="005550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Стан стін</w:t>
            </w:r>
            <w:r w:rsidR="005550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*:</w:t>
            </w:r>
          </w:p>
        </w:tc>
        <w:tc>
          <w:tcPr>
            <w:tcW w:w="1451" w:type="dxa"/>
            <w:shd w:val="clear" w:color="auto" w:fill="auto"/>
          </w:tcPr>
          <w:p w:rsidR="00BE3695" w:rsidRPr="00BE3695" w:rsidRDefault="00BE3695" w:rsidP="00BE36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</w:tr>
      <w:tr w:rsidR="00555011" w:rsidRPr="00BE3695" w:rsidTr="002E34E3">
        <w:tc>
          <w:tcPr>
            <w:tcW w:w="817" w:type="dxa"/>
            <w:shd w:val="clear" w:color="auto" w:fill="auto"/>
          </w:tcPr>
          <w:p w:rsidR="00555011" w:rsidRDefault="00555011" w:rsidP="00BE36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8</w:t>
            </w:r>
          </w:p>
        </w:tc>
        <w:tc>
          <w:tcPr>
            <w:tcW w:w="6804" w:type="dxa"/>
            <w:shd w:val="clear" w:color="auto" w:fill="auto"/>
          </w:tcPr>
          <w:p w:rsidR="00555011" w:rsidRDefault="00555011" w:rsidP="005550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Інше:</w:t>
            </w:r>
          </w:p>
        </w:tc>
        <w:tc>
          <w:tcPr>
            <w:tcW w:w="1451" w:type="dxa"/>
            <w:shd w:val="clear" w:color="auto" w:fill="auto"/>
          </w:tcPr>
          <w:p w:rsidR="00555011" w:rsidRPr="00BE3695" w:rsidRDefault="00555011" w:rsidP="00BE36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</w:tr>
      <w:tr w:rsidR="00555011" w:rsidRPr="00BE3695" w:rsidTr="002E34E3">
        <w:tc>
          <w:tcPr>
            <w:tcW w:w="817" w:type="dxa"/>
            <w:shd w:val="clear" w:color="auto" w:fill="auto"/>
          </w:tcPr>
          <w:p w:rsidR="00555011" w:rsidRDefault="00555011" w:rsidP="00BE36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9</w:t>
            </w:r>
          </w:p>
        </w:tc>
        <w:tc>
          <w:tcPr>
            <w:tcW w:w="6804" w:type="dxa"/>
            <w:shd w:val="clear" w:color="auto" w:fill="auto"/>
          </w:tcPr>
          <w:p w:rsidR="00555011" w:rsidRDefault="00555011" w:rsidP="005550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Інше:</w:t>
            </w:r>
          </w:p>
        </w:tc>
        <w:tc>
          <w:tcPr>
            <w:tcW w:w="1451" w:type="dxa"/>
            <w:shd w:val="clear" w:color="auto" w:fill="auto"/>
          </w:tcPr>
          <w:p w:rsidR="00555011" w:rsidRPr="00BE3695" w:rsidRDefault="00555011" w:rsidP="00BE36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</w:tr>
    </w:tbl>
    <w:p w:rsidR="00960C11" w:rsidRPr="00960C11" w:rsidRDefault="00555011" w:rsidP="00960C1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на момент вселення*</w:t>
      </w:r>
    </w:p>
    <w:tbl>
      <w:tblPr>
        <w:tblW w:w="9451" w:type="dxa"/>
        <w:jc w:val="center"/>
        <w:tblLayout w:type="fixed"/>
        <w:tblLook w:val="0000" w:firstRow="0" w:lastRow="0" w:firstColumn="0" w:lastColumn="0" w:noHBand="0" w:noVBand="0"/>
      </w:tblPr>
      <w:tblGrid>
        <w:gridCol w:w="4867"/>
        <w:gridCol w:w="4584"/>
      </w:tblGrid>
      <w:tr w:rsidR="00960C11" w:rsidRPr="00960C11" w:rsidTr="00F0160A">
        <w:trPr>
          <w:trHeight w:val="3662"/>
          <w:jc w:val="center"/>
        </w:trPr>
        <w:tc>
          <w:tcPr>
            <w:tcW w:w="4867" w:type="dxa"/>
            <w:shd w:val="clear" w:color="auto" w:fill="auto"/>
          </w:tcPr>
          <w:p w:rsidR="0083165B" w:rsidRDefault="00960C11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val="uk-UA" w:eastAsia="uk-UA"/>
              </w:rPr>
            </w:pPr>
            <w:r w:rsidRPr="0055501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val="uk-UA" w:eastAsia="uk-UA"/>
              </w:rPr>
              <w:t>Сторона 1</w:t>
            </w:r>
          </w:p>
          <w:p w:rsidR="0083165B" w:rsidRDefault="0083165B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  <w:p w:rsidR="00960C11" w:rsidRPr="00960C11" w:rsidRDefault="00960C11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val="uk-UA" w:eastAsia="uk-UA"/>
              </w:rPr>
              <w:t>Харківський національний університет радіоелектроніки</w:t>
            </w: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 xml:space="preserve"> </w:t>
            </w:r>
          </w:p>
          <w:p w:rsidR="00960C11" w:rsidRPr="00960C11" w:rsidRDefault="00960C11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Код згідно з ЄДРПОУ_</w:t>
            </w: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val="uk-UA" w:eastAsia="uk-UA"/>
              </w:rPr>
              <w:t>02071197</w:t>
            </w: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________________</w:t>
            </w:r>
          </w:p>
          <w:p w:rsidR="00960C11" w:rsidRPr="00960C11" w:rsidRDefault="00960C11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Адреса</w:t>
            </w:r>
          </w:p>
          <w:p w:rsidR="00960C11" w:rsidRPr="00960C11" w:rsidRDefault="00960C11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val="uk-UA" w:eastAsia="uk-UA"/>
              </w:rPr>
            </w:pP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val="uk-UA" w:eastAsia="uk-UA"/>
              </w:rPr>
              <w:t>61166, м. Харків, пр-т Науки, 14</w:t>
            </w:r>
          </w:p>
          <w:p w:rsidR="00960C11" w:rsidRPr="00960C11" w:rsidRDefault="00960C11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val="uk-UA" w:eastAsia="uk-UA"/>
              </w:rPr>
              <w:t xml:space="preserve"> </w:t>
            </w: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 xml:space="preserve">__________________________________ </w:t>
            </w:r>
          </w:p>
          <w:p w:rsidR="00960C11" w:rsidRPr="00960C11" w:rsidRDefault="00960C11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___________________________________</w:t>
            </w:r>
          </w:p>
          <w:p w:rsidR="00960C11" w:rsidRPr="00960C11" w:rsidRDefault="00960C11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___________________________________</w:t>
            </w:r>
          </w:p>
          <w:p w:rsidR="00960C11" w:rsidRPr="00960C11" w:rsidRDefault="00960C11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___________________________________</w:t>
            </w:r>
          </w:p>
          <w:p w:rsidR="00960C11" w:rsidRPr="004225F1" w:rsidRDefault="00960C11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 w:rsidRPr="004225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Проректор з АГР</w:t>
            </w:r>
          </w:p>
          <w:p w:rsidR="00960C11" w:rsidRPr="00960C11" w:rsidRDefault="00960C11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val="uk-UA" w:eastAsia="uk-UA"/>
              </w:rPr>
              <w:t>Володимир ХЛЄБНІКОВ</w:t>
            </w: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 xml:space="preserve"> ____________</w:t>
            </w: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br/>
              <w:t xml:space="preserve"> (власне ім’я та прізвище)           (підпис)  </w:t>
            </w:r>
            <w:r w:rsidR="004225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 xml:space="preserve">         М.П</w:t>
            </w:r>
          </w:p>
          <w:p w:rsidR="00960C11" w:rsidRPr="004225F1" w:rsidRDefault="00960C11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uk-UA" w:eastAsia="uk-UA"/>
              </w:rPr>
            </w:pP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 xml:space="preserve">  </w:t>
            </w:r>
          </w:p>
        </w:tc>
        <w:tc>
          <w:tcPr>
            <w:tcW w:w="4584" w:type="dxa"/>
            <w:shd w:val="clear" w:color="auto" w:fill="auto"/>
          </w:tcPr>
          <w:p w:rsidR="00960C11" w:rsidRPr="00555011" w:rsidRDefault="00960C11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val="uk-UA" w:eastAsia="uk-UA"/>
              </w:rPr>
            </w:pPr>
            <w:r w:rsidRPr="0055501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val="uk-UA" w:eastAsia="uk-UA"/>
              </w:rPr>
              <w:t>Сторона 2</w:t>
            </w:r>
          </w:p>
          <w:p w:rsidR="00960C11" w:rsidRPr="00960C11" w:rsidRDefault="00960C11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______________________________________</w:t>
            </w:r>
          </w:p>
          <w:p w:rsidR="00960C11" w:rsidRPr="00960C11" w:rsidRDefault="00960C11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паспорт _______________________________</w:t>
            </w:r>
          </w:p>
          <w:p w:rsidR="001D1048" w:rsidRDefault="001D1048" w:rsidP="004225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uk-UA" w:eastAsia="uk-UA"/>
              </w:rPr>
            </w:pPr>
            <w:r w:rsidRPr="004225F1">
              <w:rPr>
                <w:rFonts w:ascii="Times New Roman" w:eastAsia="Times New Roman" w:hAnsi="Times New Roman" w:cs="Times New Roman"/>
                <w:bCs/>
                <w:color w:val="000000"/>
                <w:sz w:val="17"/>
                <w:szCs w:val="17"/>
                <w:lang w:val="uk-UA" w:eastAsia="uk-UA"/>
              </w:rPr>
              <w:t>Ідентифікаційний код</w:t>
            </w:r>
            <w:r w:rsidR="004225F1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uk-UA" w:eastAsia="uk-UA"/>
              </w:rPr>
              <w:t xml:space="preserve"> ___________________</w:t>
            </w:r>
          </w:p>
          <w:p w:rsidR="004225F1" w:rsidRDefault="004225F1" w:rsidP="004225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uk-UA" w:eastAsia="uk-UA"/>
              </w:rPr>
              <w:t>_______________________________________</w:t>
            </w:r>
          </w:p>
          <w:p w:rsidR="001D1048" w:rsidRPr="00960C11" w:rsidRDefault="001D1048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_______________________________________</w:t>
            </w:r>
          </w:p>
          <w:p w:rsidR="00960C11" w:rsidRPr="004225F1" w:rsidRDefault="00960C11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uk-UA" w:eastAsia="uk-UA"/>
              </w:rPr>
            </w:pPr>
            <w:r w:rsidRPr="004225F1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uk-UA" w:eastAsia="uk-UA"/>
              </w:rPr>
              <w:t>Адреса задекларованого/ зареєстрованого місця проживання (перебування)</w:t>
            </w:r>
          </w:p>
          <w:p w:rsidR="004225F1" w:rsidRPr="00960C11" w:rsidRDefault="004225F1" w:rsidP="004225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_______________________________________</w:t>
            </w:r>
          </w:p>
          <w:p w:rsidR="0035238F" w:rsidRDefault="004225F1" w:rsidP="003523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uk-UA" w:eastAsia="uk-UA"/>
              </w:rPr>
            </w:pPr>
            <w:r w:rsidRPr="004225F1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uk-UA" w:eastAsia="uk-UA"/>
              </w:rPr>
              <w:t xml:space="preserve">Адреса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uk-UA" w:eastAsia="uk-UA"/>
              </w:rPr>
              <w:t>фактичног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uk-UA" w:eastAsia="uk-UA"/>
              </w:rPr>
              <w:t xml:space="preserve"> </w:t>
            </w:r>
            <w:r w:rsidRPr="004225F1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uk-UA" w:eastAsia="uk-UA"/>
              </w:rPr>
              <w:t>/ місця проживання (перебування)</w:t>
            </w:r>
          </w:p>
          <w:p w:rsidR="0035238F" w:rsidRDefault="0035238F" w:rsidP="003523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uk-UA" w:eastAsia="uk-UA"/>
              </w:rPr>
            </w:pPr>
          </w:p>
          <w:p w:rsidR="0035238F" w:rsidRPr="0035238F" w:rsidRDefault="0035238F" w:rsidP="003523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uk-UA" w:eastAsia="uk-UA"/>
              </w:rPr>
            </w:pPr>
            <w:r w:rsidRPr="0035238F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uk-UA" w:eastAsia="uk-UA"/>
              </w:rPr>
              <w:t>Телефон контактної особи__________________</w:t>
            </w:r>
          </w:p>
          <w:p w:rsidR="0035238F" w:rsidRDefault="0035238F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  <w:p w:rsidR="00960C11" w:rsidRPr="00960C11" w:rsidRDefault="00960C11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Номер телефону ________________________</w:t>
            </w:r>
          </w:p>
          <w:p w:rsidR="001D1048" w:rsidRDefault="00960C11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 xml:space="preserve">_____________________ ____________      </w:t>
            </w:r>
          </w:p>
          <w:p w:rsidR="00960C11" w:rsidRDefault="00960C11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  <w:r w:rsidRPr="00960C1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  <w:t>(власне ім’я та прізвище)       (підпис)</w:t>
            </w:r>
          </w:p>
          <w:p w:rsidR="001D1048" w:rsidRDefault="001D1048" w:rsidP="00960C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  <w:p w:rsidR="001D1048" w:rsidRPr="00960C11" w:rsidRDefault="001D1048" w:rsidP="001D10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uk-UA" w:eastAsia="uk-UA"/>
              </w:rPr>
            </w:pPr>
          </w:p>
        </w:tc>
      </w:tr>
    </w:tbl>
    <w:p w:rsidR="009C61AF" w:rsidRDefault="009C61AF" w:rsidP="002F290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</w:p>
    <w:p w:rsidR="009C61AF" w:rsidRDefault="009C61AF" w:rsidP="00C40B10">
      <w:pPr>
        <w:spacing w:after="0" w:line="240" w:lineRule="auto"/>
        <w:ind w:left="2832"/>
        <w:contextualSpacing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</w:p>
    <w:p w:rsidR="00DA3BF3" w:rsidRPr="0035238F" w:rsidRDefault="0035238F" w:rsidP="009C61AF">
      <w:pPr>
        <w:tabs>
          <w:tab w:val="left" w:pos="3946"/>
        </w:tabs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    </w:t>
      </w:r>
      <w:r w:rsidRPr="0035238F"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>Акт завершено</w:t>
      </w:r>
      <w:r w:rsidR="009C61AF"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>:</w:t>
      </w:r>
      <w:r w:rsidR="009C61AF">
        <w:rPr>
          <w:rFonts w:ascii="Times New Roman" w:eastAsia="Times New Roman" w:hAnsi="Times New Roman" w:cs="Times New Roman"/>
          <w:b/>
          <w:color w:val="000000"/>
          <w:sz w:val="17"/>
          <w:szCs w:val="17"/>
          <w:lang w:val="uk-UA" w:eastAsia="uk-UA"/>
        </w:rPr>
        <w:tab/>
        <w:t xml:space="preserve">                                                 </w:t>
      </w:r>
    </w:p>
    <w:p w:rsidR="00DA3BF3" w:rsidRPr="00DA3BF3" w:rsidRDefault="00DA3BF3" w:rsidP="009C61A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                     </w:t>
      </w:r>
      <w:r w:rsidRPr="00DA3BF3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Майно та житлове приміщення фактично:</w:t>
      </w:r>
    </w:p>
    <w:p w:rsidR="00DA3BF3" w:rsidRPr="00DA3BF3" w:rsidRDefault="00DA3BF3" w:rsidP="009C61A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                     </w:t>
      </w:r>
      <w:r w:rsidRPr="00DA3BF3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прийнято від Сторони 2 </w:t>
      </w:r>
      <w:r w:rsidR="00F9077F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(</w:t>
      </w:r>
      <w:r w:rsidRPr="00DA3BF3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при виселенні</w:t>
      </w:r>
      <w:r w:rsidR="00F9077F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)</w:t>
      </w:r>
      <w:r w:rsidRPr="00DA3BF3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.</w:t>
      </w:r>
    </w:p>
    <w:p w:rsidR="00DA3BF3" w:rsidRPr="00DA3BF3" w:rsidRDefault="00DA3BF3" w:rsidP="009C61A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</w:p>
    <w:p w:rsidR="00DA3BF3" w:rsidRPr="00DA3BF3" w:rsidRDefault="00DA3BF3" w:rsidP="009C61A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                   </w:t>
      </w:r>
      <w:r w:rsidRPr="00DA3BF3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_____________________      _____________________</w:t>
      </w:r>
      <w:r w:rsidR="009C61AF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                  </w:t>
      </w:r>
      <w:r w:rsidR="009C61AF" w:rsidRPr="009C61AF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_____________________      _____________________                </w:t>
      </w:r>
    </w:p>
    <w:p w:rsidR="00DA3BF3" w:rsidRPr="00C40B10" w:rsidRDefault="00DA3BF3" w:rsidP="009C61A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</w:pPr>
      <w:r w:rsidRPr="00DA3BF3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    </w:t>
      </w:r>
      <w:r w:rsidR="009C61AF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              </w:t>
      </w:r>
      <w:r w:rsidRPr="00DA3BF3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(дата)                     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            </w:t>
      </w:r>
      <w:r w:rsidRPr="00DA3BF3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(підпис </w:t>
      </w:r>
      <w:r w:rsidR="00BD06A1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з</w:t>
      </w:r>
      <w:r w:rsidR="009A731B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ав. гуртожитку</w:t>
      </w:r>
      <w:r w:rsidRPr="00DA3BF3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)</w:t>
      </w:r>
      <w:r w:rsidR="009C61AF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                              ( </w:t>
      </w:r>
      <w:r w:rsidR="009C61AF" w:rsidRPr="009C61AF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дата)  </w:t>
      </w:r>
      <w:r w:rsidR="009A731B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                           </w:t>
      </w:r>
      <w:r w:rsidR="009C61AF" w:rsidRPr="009C61AF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 xml:space="preserve">(підпис Сторони </w:t>
      </w:r>
      <w:r w:rsidR="009C61AF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2</w:t>
      </w:r>
      <w:r w:rsidR="009C61AF" w:rsidRPr="009C61AF">
        <w:rPr>
          <w:rFonts w:ascii="Times New Roman" w:eastAsia="Times New Roman" w:hAnsi="Times New Roman" w:cs="Times New Roman"/>
          <w:color w:val="000000"/>
          <w:sz w:val="17"/>
          <w:szCs w:val="17"/>
          <w:lang w:val="uk-UA" w:eastAsia="uk-UA"/>
        </w:rPr>
        <w:t>)</w:t>
      </w:r>
    </w:p>
    <w:sectPr w:rsidR="00DA3BF3" w:rsidRPr="00C40B10" w:rsidSect="00376C3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" w15:restartNumberingAfterBreak="0">
    <w:nsid w:val="21197484"/>
    <w:multiLevelType w:val="hybridMultilevel"/>
    <w:tmpl w:val="AD2CF59C"/>
    <w:lvl w:ilvl="0" w:tplc="B21082FE">
      <w:start w:val="7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3DC56C9E"/>
    <w:multiLevelType w:val="hybridMultilevel"/>
    <w:tmpl w:val="8D603EB8"/>
    <w:lvl w:ilvl="0" w:tplc="3C18E50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A53AB"/>
    <w:multiLevelType w:val="multilevel"/>
    <w:tmpl w:val="2898D7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8" w15:restartNumberingAfterBreak="0">
    <w:nsid w:val="538C7639"/>
    <w:multiLevelType w:val="multilevel"/>
    <w:tmpl w:val="84EA9A20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836587F"/>
    <w:multiLevelType w:val="multilevel"/>
    <w:tmpl w:val="B64A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6C2F2F"/>
    <w:multiLevelType w:val="multilevel"/>
    <w:tmpl w:val="A74A40EA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D526674"/>
    <w:multiLevelType w:val="multilevel"/>
    <w:tmpl w:val="587C11D6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4762EE9"/>
    <w:multiLevelType w:val="multilevel"/>
    <w:tmpl w:val="A264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38384B"/>
    <w:multiLevelType w:val="multilevel"/>
    <w:tmpl w:val="97EE1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7A456BBE"/>
    <w:multiLevelType w:val="multilevel"/>
    <w:tmpl w:val="5022A040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450" w:hanging="4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DC94C8A"/>
    <w:multiLevelType w:val="multilevel"/>
    <w:tmpl w:val="0330ABAE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E572517"/>
    <w:multiLevelType w:val="multilevel"/>
    <w:tmpl w:val="5036B0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18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000000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  <w:sz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3"/>
  </w:num>
  <w:num w:numId="7">
    <w:abstractNumId w:val="10"/>
  </w:num>
  <w:num w:numId="8">
    <w:abstractNumId w:val="14"/>
  </w:num>
  <w:num w:numId="9">
    <w:abstractNumId w:val="8"/>
  </w:num>
  <w:num w:numId="10">
    <w:abstractNumId w:val="11"/>
  </w:num>
  <w:num w:numId="11">
    <w:abstractNumId w:val="16"/>
  </w:num>
  <w:num w:numId="12">
    <w:abstractNumId w:val="15"/>
  </w:num>
  <w:num w:numId="13">
    <w:abstractNumId w:val="7"/>
  </w:num>
  <w:num w:numId="14">
    <w:abstractNumId w:val="6"/>
  </w:num>
  <w:num w:numId="15">
    <w:abstractNumId w:val="5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9B"/>
    <w:rsid w:val="00030EDA"/>
    <w:rsid w:val="0005661F"/>
    <w:rsid w:val="000A046B"/>
    <w:rsid w:val="000C5DB5"/>
    <w:rsid w:val="000D5C8A"/>
    <w:rsid w:val="00106E25"/>
    <w:rsid w:val="00132189"/>
    <w:rsid w:val="00133CB4"/>
    <w:rsid w:val="00134393"/>
    <w:rsid w:val="00151CCF"/>
    <w:rsid w:val="001574A6"/>
    <w:rsid w:val="00161C34"/>
    <w:rsid w:val="001D1048"/>
    <w:rsid w:val="001F35F8"/>
    <w:rsid w:val="0023709B"/>
    <w:rsid w:val="0024063E"/>
    <w:rsid w:val="002433A2"/>
    <w:rsid w:val="002435E3"/>
    <w:rsid w:val="00254370"/>
    <w:rsid w:val="002A1B41"/>
    <w:rsid w:val="002C1BB0"/>
    <w:rsid w:val="002F290A"/>
    <w:rsid w:val="003431C0"/>
    <w:rsid w:val="0035238F"/>
    <w:rsid w:val="00366133"/>
    <w:rsid w:val="00376C3D"/>
    <w:rsid w:val="00384894"/>
    <w:rsid w:val="003D0F1F"/>
    <w:rsid w:val="003E0359"/>
    <w:rsid w:val="004225F1"/>
    <w:rsid w:val="004B0831"/>
    <w:rsid w:val="004B7369"/>
    <w:rsid w:val="004E4F2D"/>
    <w:rsid w:val="0050106B"/>
    <w:rsid w:val="00501AD5"/>
    <w:rsid w:val="00555011"/>
    <w:rsid w:val="00584CA5"/>
    <w:rsid w:val="00585D77"/>
    <w:rsid w:val="005A23E8"/>
    <w:rsid w:val="005A4193"/>
    <w:rsid w:val="005A50FD"/>
    <w:rsid w:val="005C1DDC"/>
    <w:rsid w:val="005C4C7E"/>
    <w:rsid w:val="005D3A45"/>
    <w:rsid w:val="00610125"/>
    <w:rsid w:val="00610E37"/>
    <w:rsid w:val="006858C0"/>
    <w:rsid w:val="00694E06"/>
    <w:rsid w:val="006969CE"/>
    <w:rsid w:val="0069743F"/>
    <w:rsid w:val="006E19A0"/>
    <w:rsid w:val="006E4050"/>
    <w:rsid w:val="006F7194"/>
    <w:rsid w:val="00701AD0"/>
    <w:rsid w:val="00724170"/>
    <w:rsid w:val="007456A4"/>
    <w:rsid w:val="007541AA"/>
    <w:rsid w:val="007651EC"/>
    <w:rsid w:val="007B5E8D"/>
    <w:rsid w:val="007D4A0D"/>
    <w:rsid w:val="007D600B"/>
    <w:rsid w:val="00803EFB"/>
    <w:rsid w:val="00805CC2"/>
    <w:rsid w:val="0083165B"/>
    <w:rsid w:val="008450EC"/>
    <w:rsid w:val="00870E46"/>
    <w:rsid w:val="008A0602"/>
    <w:rsid w:val="008A4902"/>
    <w:rsid w:val="008E1CF5"/>
    <w:rsid w:val="00900BC9"/>
    <w:rsid w:val="00903054"/>
    <w:rsid w:val="00911F7C"/>
    <w:rsid w:val="00951DBF"/>
    <w:rsid w:val="00960C11"/>
    <w:rsid w:val="009A731B"/>
    <w:rsid w:val="009C61AF"/>
    <w:rsid w:val="00A10E99"/>
    <w:rsid w:val="00A37CAF"/>
    <w:rsid w:val="00A54820"/>
    <w:rsid w:val="00A8137C"/>
    <w:rsid w:val="00A86B31"/>
    <w:rsid w:val="00B04B6A"/>
    <w:rsid w:val="00B4762A"/>
    <w:rsid w:val="00B511D7"/>
    <w:rsid w:val="00B575B3"/>
    <w:rsid w:val="00B61B3D"/>
    <w:rsid w:val="00B72997"/>
    <w:rsid w:val="00B77B62"/>
    <w:rsid w:val="00BA0C17"/>
    <w:rsid w:val="00BD06A1"/>
    <w:rsid w:val="00BE3695"/>
    <w:rsid w:val="00C07070"/>
    <w:rsid w:val="00C14931"/>
    <w:rsid w:val="00C40B10"/>
    <w:rsid w:val="00C55E40"/>
    <w:rsid w:val="00C60AE7"/>
    <w:rsid w:val="00CB03DB"/>
    <w:rsid w:val="00CF4C23"/>
    <w:rsid w:val="00D61681"/>
    <w:rsid w:val="00D62BFF"/>
    <w:rsid w:val="00D81F0A"/>
    <w:rsid w:val="00DA0C39"/>
    <w:rsid w:val="00DA3BF3"/>
    <w:rsid w:val="00DA746A"/>
    <w:rsid w:val="00DC3F39"/>
    <w:rsid w:val="00DC476E"/>
    <w:rsid w:val="00DD4AEF"/>
    <w:rsid w:val="00DF3C6D"/>
    <w:rsid w:val="00DF46FB"/>
    <w:rsid w:val="00E00195"/>
    <w:rsid w:val="00E20B7F"/>
    <w:rsid w:val="00E64A59"/>
    <w:rsid w:val="00E6679F"/>
    <w:rsid w:val="00E738EC"/>
    <w:rsid w:val="00EA62A4"/>
    <w:rsid w:val="00EB15DD"/>
    <w:rsid w:val="00EB4CBB"/>
    <w:rsid w:val="00EC07C3"/>
    <w:rsid w:val="00ED7605"/>
    <w:rsid w:val="00EE6841"/>
    <w:rsid w:val="00F0160A"/>
    <w:rsid w:val="00F2617D"/>
    <w:rsid w:val="00F2730B"/>
    <w:rsid w:val="00F55870"/>
    <w:rsid w:val="00F677B8"/>
    <w:rsid w:val="00F825AF"/>
    <w:rsid w:val="00F87412"/>
    <w:rsid w:val="00F9077F"/>
    <w:rsid w:val="00F92F20"/>
    <w:rsid w:val="00FB1AA7"/>
    <w:rsid w:val="00FC133F"/>
    <w:rsid w:val="00FD1380"/>
    <w:rsid w:val="00FD17BF"/>
    <w:rsid w:val="00FE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3C9C8"/>
  <w15:chartTrackingRefBased/>
  <w15:docId w15:val="{C14FD3F8-F068-411F-8A0A-673E7147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C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3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3C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6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A636C-35BC-4516-8F5E-558E6A367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5</Pages>
  <Words>4042</Words>
  <Characters>23041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180</cp:revision>
  <cp:lastPrinted>2026-08-07T04:58:00Z</cp:lastPrinted>
  <dcterms:created xsi:type="dcterms:W3CDTF">2022-09-24T14:27:00Z</dcterms:created>
  <dcterms:modified xsi:type="dcterms:W3CDTF">2026-08-11T06:44:00Z</dcterms:modified>
</cp:coreProperties>
</file>